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2EEEB" w14:textId="04F740AF" w:rsidR="00A92151" w:rsidRDefault="00A92151" w:rsidP="00472EBA">
      <w:pPr>
        <w:pStyle w:val="Rubrik"/>
      </w:pPr>
      <w:r>
        <w:t xml:space="preserve">Beskrivning av </w:t>
      </w:r>
      <w:proofErr w:type="spellStart"/>
      <w:r>
        <w:t>dataset</w:t>
      </w:r>
      <w:proofErr w:type="spellEnd"/>
      <w:r>
        <w:t xml:space="preserve"> i utredningens repositorium (öppna arkiv) hos Svensk Nationell Datatjänst</w:t>
      </w:r>
    </w:p>
    <w:p w14:paraId="0EE33A4C" w14:textId="77777777" w:rsidR="000F21A0" w:rsidRDefault="00A92151" w:rsidP="00A92151">
      <w:pPr>
        <w:pStyle w:val="Brdtext"/>
      </w:pPr>
      <w:r>
        <w:t>Utredningen är en statlig offentlig utredning (SOU). Uppdraget framgår av regeringens direktiv 202</w:t>
      </w:r>
      <w:r w:rsidR="000F21A0">
        <w:t>3</w:t>
      </w:r>
      <w:r>
        <w:t>:</w:t>
      </w:r>
      <w:r w:rsidR="000F21A0">
        <w:t>61</w:t>
      </w:r>
      <w:r>
        <w:t xml:space="preserve"> och 202</w:t>
      </w:r>
      <w:r w:rsidR="000F21A0">
        <w:t>4</w:t>
      </w:r>
      <w:r>
        <w:t>:</w:t>
      </w:r>
      <w:r w:rsidR="000F21A0">
        <w:t>33</w:t>
      </w:r>
      <w:r>
        <w:t>. Kärnan i uppdraget är att lämna förslag</w:t>
      </w:r>
      <w:r w:rsidR="000F21A0">
        <w:t xml:space="preserve"> på ett nytt system för prövning och planering av havsbaserad vindkraft</w:t>
      </w:r>
      <w:r>
        <w:t xml:space="preserve">. </w:t>
      </w:r>
    </w:p>
    <w:p w14:paraId="57BAF7B9" w14:textId="45133376" w:rsidR="00A92151" w:rsidRDefault="00A92151" w:rsidP="00A92151">
      <w:pPr>
        <w:pStyle w:val="Brdtext"/>
      </w:pPr>
      <w:r>
        <w:t xml:space="preserve">Utredningen har bedrivits mellan </w:t>
      </w:r>
      <w:r w:rsidR="000F21A0">
        <w:t>juni 2023 och december 2024</w:t>
      </w:r>
      <w:r>
        <w:t xml:space="preserve">. </w:t>
      </w:r>
    </w:p>
    <w:p w14:paraId="3ABE59F6" w14:textId="77777777" w:rsidR="00A92151" w:rsidRDefault="00A92151" w:rsidP="00A92151">
      <w:pPr>
        <w:pStyle w:val="Brdtext"/>
      </w:pPr>
      <w:r>
        <w:t xml:space="preserve">Datamaterialet i </w:t>
      </w:r>
      <w:proofErr w:type="spellStart"/>
      <w:r>
        <w:t>repositoriet</w:t>
      </w:r>
      <w:proofErr w:type="spellEnd"/>
      <w:r>
        <w:t xml:space="preserve"> på Svensk Nationell Datatjänst består av sådant underlag som finns hänvisat till i betänkandet, direkt eller indirekt genom hänvisning i bilaga eller i annat underlagsdokument. </w:t>
      </w:r>
    </w:p>
    <w:p w14:paraId="698E74E9" w14:textId="77777777" w:rsidR="00A92151" w:rsidRDefault="00A92151" w:rsidP="00A92151">
      <w:pPr>
        <w:pStyle w:val="Brdtext"/>
      </w:pPr>
      <w:r>
        <w:t>Detta är inte hela det material som ligger till grund till utredningens betänkande. Utredningen har utöver det material som hänvisas till i betänkandet tagit del av en stor mängd ytterligare underlag under utredningens gång. Detta inbegriper bland annat samtal, möten och skrivelser som inkommit. Detta underlag har beaktats vid utformningen av utredningens betänkande. Skriftliga handlingar finns även arkiverade hos Riksarkivet enligt gällande bestämmelser.</w:t>
      </w:r>
    </w:p>
    <w:p w14:paraId="3491AC47" w14:textId="600A3692" w:rsidR="00A92151" w:rsidRPr="00A92151" w:rsidRDefault="00A92151" w:rsidP="00A92151">
      <w:pPr>
        <w:pStyle w:val="Brdtext"/>
      </w:pPr>
      <w:r>
        <w:t xml:space="preserve">Datamaterialet finns strukturerat i en Excel-fil: </w:t>
      </w:r>
      <w:r w:rsidRPr="00A92151">
        <w:t xml:space="preserve">Arkivförteckning Öppet </w:t>
      </w:r>
      <w:r w:rsidR="000F21A0">
        <w:t>A</w:t>
      </w:r>
      <w:r w:rsidRPr="00A92151">
        <w:t>rkiv</w:t>
      </w:r>
      <w:r>
        <w:t>.xlsx.</w:t>
      </w:r>
    </w:p>
    <w:sectPr w:rsidR="00A92151" w:rsidRPr="00A92151" w:rsidSect="00571A0B">
      <w:footerReference w:type="default" r:id="rId14"/>
      <w:headerReference w:type="first" r:id="rId15"/>
      <w:footerReference w:type="first" r:id="rId16"/>
      <w:pgSz w:w="11906" w:h="16838"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6522A" w14:textId="77777777" w:rsidR="00C85187" w:rsidRDefault="00C85187" w:rsidP="00A87A54">
      <w:pPr>
        <w:spacing w:after="0" w:line="240" w:lineRule="auto"/>
      </w:pPr>
      <w:r>
        <w:separator/>
      </w:r>
    </w:p>
  </w:endnote>
  <w:endnote w:type="continuationSeparator" w:id="0">
    <w:p w14:paraId="65A71705" w14:textId="77777777" w:rsidR="00C85187" w:rsidRDefault="00C85187"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7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8"/>
    </w:tblGrid>
    <w:tr w:rsidR="005606BC" w:rsidRPr="00347E11" w14:paraId="3491F2CD" w14:textId="77777777" w:rsidTr="006A26EC">
      <w:trPr>
        <w:trHeight w:val="227"/>
        <w:jc w:val="right"/>
      </w:trPr>
      <w:tc>
        <w:tcPr>
          <w:tcW w:w="708" w:type="dxa"/>
          <w:vAlign w:val="bottom"/>
        </w:tcPr>
        <w:p w14:paraId="446A141A" w14:textId="77777777" w:rsidR="005606BC" w:rsidRPr="00B62610" w:rsidRDefault="005606BC" w:rsidP="005606BC">
          <w:pPr>
            <w:pStyle w:val="Sidfot"/>
            <w:jc w:val="right"/>
            <w:rPr>
              <w:rStyle w:val="Sidnummer"/>
            </w:rPr>
          </w:pPr>
          <w:r>
            <w:rPr>
              <w:rStyle w:val="Sidnummer"/>
            </w:rPr>
            <w:fldChar w:fldCharType="begin"/>
          </w:r>
          <w:r>
            <w:rPr>
              <w:rStyle w:val="Sidnummer"/>
            </w:rPr>
            <w:instrText xml:space="preserve"> PAGE  \* Arabic  \* MERGEFORMAT </w:instrText>
          </w:r>
          <w:r>
            <w:rPr>
              <w:rStyle w:val="Sidnummer"/>
            </w:rPr>
            <w:fldChar w:fldCharType="separate"/>
          </w:r>
          <w:r w:rsidR="00B31BFB">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 Arabic  \* MERGEFORMAT </w:instrText>
          </w:r>
          <w:r>
            <w:rPr>
              <w:rStyle w:val="Sidnummer"/>
            </w:rPr>
            <w:fldChar w:fldCharType="separate"/>
          </w:r>
          <w:r w:rsidR="00B31BFB">
            <w:rPr>
              <w:rStyle w:val="Sidnummer"/>
              <w:noProof/>
            </w:rPr>
            <w:t>2</w:t>
          </w:r>
          <w:r>
            <w:rPr>
              <w:rStyle w:val="Sidnummer"/>
            </w:rPr>
            <w:fldChar w:fldCharType="end"/>
          </w:r>
          <w:r>
            <w:rPr>
              <w:rStyle w:val="Sidnummer"/>
            </w:rPr>
            <w:t>)</w:t>
          </w:r>
        </w:p>
      </w:tc>
    </w:tr>
    <w:tr w:rsidR="005606BC" w:rsidRPr="00347E11" w14:paraId="04DA0640" w14:textId="77777777" w:rsidTr="006A26EC">
      <w:trPr>
        <w:trHeight w:val="850"/>
        <w:jc w:val="right"/>
      </w:trPr>
      <w:tc>
        <w:tcPr>
          <w:tcW w:w="708" w:type="dxa"/>
          <w:vAlign w:val="bottom"/>
        </w:tcPr>
        <w:p w14:paraId="5E1C75A4" w14:textId="77777777" w:rsidR="005606BC" w:rsidRPr="00347E11" w:rsidRDefault="005606BC" w:rsidP="005606BC">
          <w:pPr>
            <w:pStyle w:val="Sidfot"/>
            <w:spacing w:line="276" w:lineRule="auto"/>
            <w:jc w:val="right"/>
          </w:pPr>
        </w:p>
      </w:tc>
    </w:tr>
  </w:tbl>
  <w:p w14:paraId="3B2E676B" w14:textId="77777777" w:rsidR="005606BC" w:rsidRPr="005606BC" w:rsidRDefault="005606BC" w:rsidP="005606BC">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074"/>
      <w:gridCol w:w="4451"/>
    </w:tblGrid>
    <w:tr w:rsidR="00347E11" w:rsidRPr="00347E11" w14:paraId="137E17DD" w14:textId="77777777" w:rsidTr="001F4302">
      <w:trPr>
        <w:trHeight w:val="510"/>
      </w:trPr>
      <w:tc>
        <w:tcPr>
          <w:tcW w:w="8525" w:type="dxa"/>
          <w:gridSpan w:val="2"/>
          <w:vAlign w:val="bottom"/>
        </w:tcPr>
        <w:p w14:paraId="12F9C819" w14:textId="77777777" w:rsidR="00347E11" w:rsidRPr="00347E11" w:rsidRDefault="00347E11" w:rsidP="00347E11">
          <w:pPr>
            <w:pStyle w:val="Sidfot"/>
            <w:rPr>
              <w:sz w:val="8"/>
            </w:rPr>
          </w:pPr>
        </w:p>
      </w:tc>
    </w:tr>
    <w:tr w:rsidR="00093408" w:rsidRPr="00EE3C0F" w14:paraId="5D853118" w14:textId="77777777" w:rsidTr="00C26068">
      <w:trPr>
        <w:trHeight w:val="227"/>
      </w:trPr>
      <w:tc>
        <w:tcPr>
          <w:tcW w:w="4074" w:type="dxa"/>
        </w:tcPr>
        <w:p w14:paraId="67663646" w14:textId="77777777" w:rsidR="00347E11" w:rsidRPr="00F53AEA" w:rsidRDefault="00347E11" w:rsidP="00C26068">
          <w:pPr>
            <w:pStyle w:val="Sidfot"/>
            <w:spacing w:line="276" w:lineRule="auto"/>
          </w:pPr>
        </w:p>
      </w:tc>
      <w:tc>
        <w:tcPr>
          <w:tcW w:w="4451" w:type="dxa"/>
        </w:tcPr>
        <w:p w14:paraId="573D1616" w14:textId="77777777" w:rsidR="00093408" w:rsidRPr="00F53AEA" w:rsidRDefault="00093408" w:rsidP="00F53AEA">
          <w:pPr>
            <w:pStyle w:val="Sidfot"/>
            <w:spacing w:line="276" w:lineRule="auto"/>
          </w:pPr>
        </w:p>
      </w:tc>
    </w:tr>
  </w:tbl>
  <w:p w14:paraId="59B93D29" w14:textId="77777777" w:rsidR="00093408" w:rsidRPr="00EE3C0F" w:rsidRDefault="00093408">
    <w:pPr>
      <w:pStyle w:val="Sidfot"/>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89B8C" w14:textId="77777777" w:rsidR="00C85187" w:rsidRDefault="00C85187" w:rsidP="00A87A54">
      <w:pPr>
        <w:spacing w:after="0" w:line="240" w:lineRule="auto"/>
      </w:pPr>
      <w:r>
        <w:separator/>
      </w:r>
    </w:p>
  </w:footnote>
  <w:footnote w:type="continuationSeparator" w:id="0">
    <w:p w14:paraId="458FC8BF" w14:textId="77777777" w:rsidR="00C85187" w:rsidRDefault="00C85187"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838" w:type="dxa"/>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534"/>
      <w:gridCol w:w="3170"/>
      <w:gridCol w:w="1134"/>
    </w:tblGrid>
    <w:tr w:rsidR="00A92151" w14:paraId="18BCC599" w14:textId="77777777" w:rsidTr="00C93EBA">
      <w:trPr>
        <w:trHeight w:val="227"/>
      </w:trPr>
      <w:tc>
        <w:tcPr>
          <w:tcW w:w="5534" w:type="dxa"/>
        </w:tcPr>
        <w:p w14:paraId="4FAF1C2B" w14:textId="77777777" w:rsidR="00A92151" w:rsidRPr="007D73AB" w:rsidRDefault="00A92151">
          <w:pPr>
            <w:pStyle w:val="Sidhuvud"/>
          </w:pPr>
        </w:p>
      </w:tc>
      <w:sdt>
        <w:sdtPr>
          <w:alias w:val="Status"/>
          <w:tag w:val="ccRKShow_Status"/>
          <w:id w:val="1789383027"/>
          <w:lock w:val="contentLocked"/>
          <w:placeholder>
            <w:docPart w:val="960E6348ECFF4B0280E68B3A6F883D34"/>
          </w:placeholder>
          <w:text/>
        </w:sdtPr>
        <w:sdtEndPr/>
        <w:sdtContent>
          <w:tc>
            <w:tcPr>
              <w:tcW w:w="3170" w:type="dxa"/>
              <w:vAlign w:val="bottom"/>
            </w:tcPr>
            <w:p w14:paraId="0BD8888C" w14:textId="77777777" w:rsidR="00A92151" w:rsidRPr="007D73AB" w:rsidRDefault="00A92151" w:rsidP="00340DE0">
              <w:pPr>
                <w:pStyle w:val="Sidhuvud"/>
              </w:pPr>
              <w:r>
                <w:t xml:space="preserve"> </w:t>
              </w:r>
            </w:p>
          </w:tc>
        </w:sdtContent>
      </w:sdt>
      <w:tc>
        <w:tcPr>
          <w:tcW w:w="1134" w:type="dxa"/>
        </w:tcPr>
        <w:p w14:paraId="0CFB1E0E" w14:textId="77777777" w:rsidR="00A92151" w:rsidRDefault="00A92151" w:rsidP="005A703A">
          <w:pPr>
            <w:pStyle w:val="Sidhuvud"/>
          </w:pPr>
        </w:p>
      </w:tc>
    </w:tr>
    <w:tr w:rsidR="00A92151" w14:paraId="384983D0" w14:textId="77777777" w:rsidTr="00C93EBA">
      <w:trPr>
        <w:trHeight w:val="1928"/>
      </w:trPr>
      <w:tc>
        <w:tcPr>
          <w:tcW w:w="5534" w:type="dxa"/>
        </w:tcPr>
        <w:p w14:paraId="1CF52F23" w14:textId="77777777" w:rsidR="00A92151" w:rsidRPr="00340DE0" w:rsidRDefault="00A92151" w:rsidP="00340DE0">
          <w:pPr>
            <w:pStyle w:val="Sidhuvud"/>
          </w:pPr>
          <w:r>
            <w:rPr>
              <w:noProof/>
            </w:rPr>
            <w:drawing>
              <wp:inline distT="0" distB="0" distL="0" distR="0" wp14:anchorId="7DC62AE7" wp14:editId="3668CFA3">
                <wp:extent cx="1386840" cy="769620"/>
                <wp:effectExtent l="0" t="0" r="3810" b="0"/>
                <wp:docPr id="1" name="Bildobjekt 1" title="RK Logotyp"/>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r:embed="rId1">
                          <a:extLst>
                            <a:ext uri="{28A0092B-C50C-407E-A947-70E740481C1C}">
                              <a14:useLocalDpi xmlns:a14="http://schemas.microsoft.com/office/drawing/2010/main" val="0"/>
                            </a:ext>
                          </a:extLst>
                        </a:blip>
                        <a:stretch>
                          <a:fillRect/>
                        </a:stretch>
                      </pic:blipFill>
                      <pic:spPr>
                        <a:xfrm>
                          <a:off x="0" y="0"/>
                          <a:ext cx="1386840" cy="769620"/>
                        </a:xfrm>
                        <a:prstGeom prst="rect">
                          <a:avLst/>
                        </a:prstGeom>
                      </pic:spPr>
                    </pic:pic>
                  </a:graphicData>
                </a:graphic>
              </wp:inline>
            </w:drawing>
          </w:r>
        </w:p>
      </w:tc>
      <w:tc>
        <w:tcPr>
          <w:tcW w:w="3170" w:type="dxa"/>
        </w:tcPr>
        <w:sdt>
          <w:sdtPr>
            <w:rPr>
              <w:b/>
            </w:rPr>
            <w:alias w:val="DocTypeShowName"/>
            <w:tag w:val="ccRK"/>
            <w:id w:val="-1564713842"/>
            <w:placeholder>
              <w:docPart w:val="97250A6205A140E9B98A0DF87F23E06C"/>
            </w:placeholder>
            <w:dataBinding w:prefixMappings="xmlns:ns0='http://lp/documentinfo/RK' " w:xpath="/ns0:DocumentInfo[1]/ns0:BaseInfo[1]/ns0:DocTypeShowName[1]" w:storeItemID="{0B3342C0-E6F2-465F-8B6A-84D9F953ADD5}"/>
            <w:text/>
          </w:sdtPr>
          <w:sdtEndPr/>
          <w:sdtContent>
            <w:p w14:paraId="051E202B" w14:textId="77777777" w:rsidR="00A92151" w:rsidRPr="00710A6C" w:rsidRDefault="00A92151" w:rsidP="00EE3C0F">
              <w:pPr>
                <w:pStyle w:val="Sidhuvud"/>
                <w:rPr>
                  <w:b/>
                </w:rPr>
              </w:pPr>
              <w:r>
                <w:rPr>
                  <w:b/>
                </w:rPr>
                <w:t>Promemoria</w:t>
              </w:r>
            </w:p>
          </w:sdtContent>
        </w:sdt>
        <w:p w14:paraId="6FC4CBEA" w14:textId="77777777" w:rsidR="00A92151" w:rsidRDefault="00A92151" w:rsidP="00EE3C0F">
          <w:pPr>
            <w:pStyle w:val="Sidhuvud"/>
          </w:pPr>
        </w:p>
        <w:p w14:paraId="6BCFB5FC" w14:textId="77777777" w:rsidR="00A92151" w:rsidRDefault="00A92151" w:rsidP="00EE3C0F">
          <w:pPr>
            <w:pStyle w:val="Sidhuvud"/>
          </w:pPr>
        </w:p>
        <w:sdt>
          <w:sdtPr>
            <w:alias w:val="HeaderDate"/>
            <w:tag w:val="ccRKShow_HeaderDate"/>
            <w:id w:val="-2033410283"/>
            <w:placeholder>
              <w:docPart w:val="AC3A0AD4A8654F968B4FA4A217900EC8"/>
            </w:placeholder>
            <w:dataBinding w:prefixMappings="xmlns:ns0='http://lp/documentinfo/RK' " w:xpath="/ns0:DocumentInfo[1]/ns0:BaseInfo[1]/ns0:HeaderDate[1]" w:storeItemID="{0B3342C0-E6F2-465F-8B6A-84D9F953ADD5}"/>
            <w:date w:fullDate="2024-12-06T00:00:00Z">
              <w:dateFormat w:val="yyyy-MM-dd"/>
              <w:lid w:val="sv-SE"/>
              <w:storeMappedDataAs w:val="dateTime"/>
              <w:calendar w:val="gregorian"/>
            </w:date>
          </w:sdtPr>
          <w:sdtEndPr/>
          <w:sdtContent>
            <w:p w14:paraId="1A8566A1" w14:textId="2FF0477C" w:rsidR="00A92151" w:rsidRDefault="00A92151" w:rsidP="00EE3C0F">
              <w:pPr>
                <w:pStyle w:val="Sidhuvud"/>
              </w:pPr>
              <w:r>
                <w:t>202</w:t>
              </w:r>
              <w:r w:rsidR="000F21A0">
                <w:t>4</w:t>
              </w:r>
              <w:r>
                <w:t>-</w:t>
              </w:r>
              <w:r w:rsidR="000F21A0">
                <w:t>12</w:t>
              </w:r>
              <w:r>
                <w:t>-</w:t>
              </w:r>
              <w:r w:rsidR="000F21A0">
                <w:t>06</w:t>
              </w:r>
            </w:p>
          </w:sdtContent>
        </w:sdt>
        <w:p w14:paraId="5C5C1F72" w14:textId="67B2D382" w:rsidR="00A92151" w:rsidRDefault="000F21A0" w:rsidP="00EE3C0F">
          <w:pPr>
            <w:pStyle w:val="Sidhuvud"/>
          </w:pPr>
          <w:r>
            <w:rPr>
              <w:sz w:val="18"/>
              <w:szCs w:val="18"/>
            </w:rPr>
            <w:t>KN 2023:01</w:t>
          </w:r>
          <w:sdt>
            <w:sdtPr>
              <w:alias w:val="DocNumber"/>
              <w:tag w:val="DocNumber"/>
              <w:id w:val="-1563547122"/>
              <w:placeholder>
                <w:docPart w:val="2A376D7F0E6A41FBAD1651DAC1836979"/>
              </w:placeholder>
              <w:showingPlcHdr/>
              <w:dataBinding w:prefixMappings="xmlns:ns0='http://lp/documentinfo/RK' " w:xpath="/ns0:DocumentInfo[1]/ns0:BaseInfo[1]/ns0:DocNumber[1]" w:storeItemID="{0B3342C0-E6F2-465F-8B6A-84D9F953ADD5}"/>
              <w:text/>
            </w:sdtPr>
            <w:sdtEndPr/>
            <w:sdtContent>
              <w:r w:rsidR="00A92151">
                <w:rPr>
                  <w:rStyle w:val="Platshllartext"/>
                </w:rPr>
                <w:t xml:space="preserve"> </w:t>
              </w:r>
            </w:sdtContent>
          </w:sdt>
        </w:p>
        <w:p w14:paraId="552F4BBA" w14:textId="77777777" w:rsidR="00A92151" w:rsidRDefault="00A92151" w:rsidP="00EE3C0F">
          <w:pPr>
            <w:pStyle w:val="Sidhuvud"/>
          </w:pPr>
        </w:p>
      </w:tc>
      <w:tc>
        <w:tcPr>
          <w:tcW w:w="1134" w:type="dxa"/>
        </w:tcPr>
        <w:p w14:paraId="12790D51" w14:textId="77777777" w:rsidR="00A92151" w:rsidRDefault="00A92151" w:rsidP="0094502D">
          <w:pPr>
            <w:pStyle w:val="Sidhuvud"/>
          </w:pPr>
        </w:p>
        <w:sdt>
          <w:sdtPr>
            <w:alias w:val="Bilagor"/>
            <w:tag w:val="ccRKShow_Bilagor"/>
            <w:id w:val="1351614755"/>
            <w:placeholder>
              <w:docPart w:val="1190BCB8029C47DE9F0089EA9A23C9FA"/>
            </w:placeholder>
            <w:showingPlcHdr/>
            <w:dataBinding w:prefixMappings="xmlns:ns0='http://lp/documentinfo/RK' " w:xpath="/ns0:DocumentInfo[1]/ns0:BaseInfo[1]/ns0:Appendix[1]" w:storeItemID="{0B3342C0-E6F2-465F-8B6A-84D9F953ADD5}"/>
            <w:text/>
          </w:sdtPr>
          <w:sdtEndPr/>
          <w:sdtContent>
            <w:p w14:paraId="4900A1BC" w14:textId="77777777" w:rsidR="00A92151" w:rsidRPr="0094502D" w:rsidRDefault="00A92151" w:rsidP="00EC71A6">
              <w:pPr>
                <w:pStyle w:val="Sidhuvud"/>
              </w:pPr>
              <w:r>
                <w:rPr>
                  <w:rStyle w:val="Platshllartext"/>
                </w:rPr>
                <w:t xml:space="preserve"> </w:t>
              </w:r>
            </w:p>
          </w:sdtContent>
        </w:sdt>
      </w:tc>
    </w:tr>
    <w:tr w:rsidR="00A92151" w14:paraId="04BE7F54" w14:textId="77777777" w:rsidTr="00C93EBA">
      <w:trPr>
        <w:trHeight w:val="2268"/>
      </w:trPr>
      <w:sdt>
        <w:sdtPr>
          <w:rPr>
            <w:b/>
          </w:rPr>
          <w:alias w:val="SenderText"/>
          <w:tag w:val="ccRKShow_SenderText"/>
          <w:id w:val="-1113133475"/>
          <w:placeholder>
            <w:docPart w:val="573CF376480A42768221E5205235C5FA"/>
          </w:placeholder>
        </w:sdtPr>
        <w:sdtEndPr>
          <w:rPr>
            <w:b w:val="0"/>
          </w:rPr>
        </w:sdtEndPr>
        <w:sdtContent>
          <w:tc>
            <w:tcPr>
              <w:tcW w:w="5534" w:type="dxa"/>
              <w:tcMar>
                <w:right w:w="1134" w:type="dxa"/>
              </w:tcMar>
            </w:tcPr>
            <w:p w14:paraId="77528638" w14:textId="6640621F" w:rsidR="00A92151" w:rsidRPr="00A92151" w:rsidRDefault="00A92151" w:rsidP="00340DE0">
              <w:pPr>
                <w:pStyle w:val="Sidhuvud"/>
                <w:rPr>
                  <w:b/>
                </w:rPr>
              </w:pPr>
              <w:r w:rsidRPr="00A92151">
                <w:rPr>
                  <w:b/>
                </w:rPr>
                <w:t xml:space="preserve">Utredningen om </w:t>
              </w:r>
              <w:r w:rsidR="000F21A0">
                <w:rPr>
                  <w:b/>
                </w:rPr>
                <w:t>havsbaserad vindkraft</w:t>
              </w:r>
            </w:p>
            <w:p w14:paraId="3597F542" w14:textId="77777777" w:rsidR="00A92151" w:rsidRPr="00A92151" w:rsidRDefault="00A92151" w:rsidP="00340DE0">
              <w:pPr>
                <w:pStyle w:val="Sidhuvud"/>
              </w:pPr>
              <w:r w:rsidRPr="00A92151">
                <w:t>Mattias Schain</w:t>
              </w:r>
            </w:p>
            <w:p w14:paraId="21A8C556" w14:textId="77777777" w:rsidR="00A92151" w:rsidRPr="00340DE0" w:rsidRDefault="00A92151" w:rsidP="00340DE0">
              <w:pPr>
                <w:pStyle w:val="Sidhuvud"/>
              </w:pPr>
              <w:r w:rsidRPr="00A92151">
                <w:t>mattias.schain@regeringskansliet.se</w:t>
              </w:r>
            </w:p>
          </w:tc>
        </w:sdtContent>
      </w:sdt>
      <w:sdt>
        <w:sdtPr>
          <w:alias w:val="Recipient"/>
          <w:tag w:val="ccRKShow_Recipient"/>
          <w:id w:val="-934290281"/>
          <w:placeholder>
            <w:docPart w:val="17D5798FD1F14E7884B2B361ED5F9EAB"/>
          </w:placeholder>
          <w:showingPlcHdr/>
          <w:dataBinding w:prefixMappings="xmlns:ns0='http://lp/documentinfo/RK' " w:xpath="/ns0:DocumentInfo[1]/ns0:BaseInfo[1]/ns0:Recipient[1]" w:storeItemID="{0B3342C0-E6F2-465F-8B6A-84D9F953ADD5}"/>
          <w:text w:multiLine="1"/>
        </w:sdtPr>
        <w:sdtEndPr/>
        <w:sdtContent>
          <w:tc>
            <w:tcPr>
              <w:tcW w:w="3170" w:type="dxa"/>
            </w:tcPr>
            <w:p w14:paraId="62A73E58" w14:textId="77777777" w:rsidR="00A92151" w:rsidRDefault="00A92151" w:rsidP="00547B89">
              <w:pPr>
                <w:pStyle w:val="Sidhuvud"/>
              </w:pPr>
              <w:r>
                <w:rPr>
                  <w:rStyle w:val="Platshllartext"/>
                </w:rPr>
                <w:t xml:space="preserve"> </w:t>
              </w:r>
            </w:p>
          </w:tc>
        </w:sdtContent>
      </w:sdt>
      <w:tc>
        <w:tcPr>
          <w:tcW w:w="1134" w:type="dxa"/>
        </w:tcPr>
        <w:p w14:paraId="450FA876" w14:textId="77777777" w:rsidR="00A92151" w:rsidRDefault="00A92151" w:rsidP="003E6020">
          <w:pPr>
            <w:pStyle w:val="Sidhuvud"/>
          </w:pPr>
        </w:p>
      </w:tc>
    </w:tr>
  </w:tbl>
  <w:p w14:paraId="1B275F6F" w14:textId="77777777" w:rsidR="008D4508" w:rsidRDefault="008D450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B7F0FEDA"/>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B7F0FEDA"/>
    <w:numStyleLink w:val="RKNumreradlista"/>
  </w:abstractNum>
  <w:abstractNum w:abstractNumId="15" w15:restartNumberingAfterBreak="0">
    <w:nsid w:val="1F88532F"/>
    <w:multiLevelType w:val="multilevel"/>
    <w:tmpl w:val="B7F0FEDA"/>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B7F0FEDA"/>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B7F0FEDA"/>
    <w:numStyleLink w:val="RKNumreradlista"/>
  </w:abstractNum>
  <w:abstractNum w:abstractNumId="20" w15:restartNumberingAfterBreak="0">
    <w:nsid w:val="2F604539"/>
    <w:multiLevelType w:val="multilevel"/>
    <w:tmpl w:val="B7F0FEDA"/>
    <w:numStyleLink w:val="RKNumreradlista"/>
  </w:abstractNum>
  <w:abstractNum w:abstractNumId="21" w15:restartNumberingAfterBreak="0">
    <w:nsid w:val="348522EF"/>
    <w:multiLevelType w:val="multilevel"/>
    <w:tmpl w:val="B7F0FEDA"/>
    <w:numStyleLink w:val="RKNumreradlista"/>
  </w:abstractNum>
  <w:abstractNum w:abstractNumId="22" w15:restartNumberingAfterBreak="0">
    <w:nsid w:val="38FF55E8"/>
    <w:multiLevelType w:val="multilevel"/>
    <w:tmpl w:val="B7F0FEDA"/>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B7F0FEDA"/>
    <w:numStyleLink w:val="RKNumreradlista"/>
  </w:abstractNum>
  <w:abstractNum w:abstractNumId="24" w15:restartNumberingAfterBreak="0">
    <w:nsid w:val="3E1445DA"/>
    <w:multiLevelType w:val="multilevel"/>
    <w:tmpl w:val="B7F0FEDA"/>
    <w:numStyleLink w:val="RKNumreradlista"/>
  </w:abstractNum>
  <w:abstractNum w:abstractNumId="25"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270774A"/>
    <w:multiLevelType w:val="multilevel"/>
    <w:tmpl w:val="B7F0FEDA"/>
    <w:numStyleLink w:val="RKNumreradlista"/>
  </w:abstractNum>
  <w:abstractNum w:abstractNumId="28" w15:restartNumberingAfterBreak="0">
    <w:nsid w:val="4C84297C"/>
    <w:multiLevelType w:val="multilevel"/>
    <w:tmpl w:val="B7F0FEDA"/>
    <w:numStyleLink w:val="RKNumreradlista"/>
  </w:abstractNum>
  <w:abstractNum w:abstractNumId="29" w15:restartNumberingAfterBreak="0">
    <w:nsid w:val="4D904BDB"/>
    <w:multiLevelType w:val="multilevel"/>
    <w:tmpl w:val="B7F0FEDA"/>
    <w:numStyleLink w:val="RKNumreradlista"/>
  </w:abstractNum>
  <w:abstractNum w:abstractNumId="30" w15:restartNumberingAfterBreak="0">
    <w:nsid w:val="4DAD38FF"/>
    <w:multiLevelType w:val="multilevel"/>
    <w:tmpl w:val="B7F0FEDA"/>
    <w:numStyleLink w:val="RKNumreradlista"/>
  </w:abstractNum>
  <w:abstractNum w:abstractNumId="31" w15:restartNumberingAfterBreak="0">
    <w:nsid w:val="53A05A92"/>
    <w:multiLevelType w:val="multilevel"/>
    <w:tmpl w:val="B7F0FEDA"/>
    <w:numStyleLink w:val="RKNumreradlista"/>
  </w:abstractNum>
  <w:abstractNum w:abstractNumId="32" w15:restartNumberingAfterBreak="0">
    <w:nsid w:val="5C6843F9"/>
    <w:multiLevelType w:val="multilevel"/>
    <w:tmpl w:val="1A20A4CA"/>
    <w:numStyleLink w:val="RKPunktlista"/>
  </w:abstractNum>
  <w:abstractNum w:abstractNumId="33" w15:restartNumberingAfterBreak="0">
    <w:nsid w:val="61AC437A"/>
    <w:multiLevelType w:val="multilevel"/>
    <w:tmpl w:val="E2FEA49E"/>
    <w:numStyleLink w:val="RKNumreraderubriker"/>
  </w:abstractNum>
  <w:abstractNum w:abstractNumId="34" w15:restartNumberingAfterBreak="0">
    <w:nsid w:val="64780D1B"/>
    <w:multiLevelType w:val="multilevel"/>
    <w:tmpl w:val="B7F0FEDA"/>
    <w:numStyleLink w:val="RKNumreradlista"/>
  </w:abstractNum>
  <w:abstractNum w:abstractNumId="35" w15:restartNumberingAfterBreak="0">
    <w:nsid w:val="664239C2"/>
    <w:multiLevelType w:val="multilevel"/>
    <w:tmpl w:val="1A20A4CA"/>
    <w:numStyleLink w:val="RKPunktlista"/>
  </w:abstractNum>
  <w:abstractNum w:abstractNumId="36" w15:restartNumberingAfterBreak="0">
    <w:nsid w:val="6AA87A6A"/>
    <w:multiLevelType w:val="multilevel"/>
    <w:tmpl w:val="186C6512"/>
    <w:numStyleLink w:val="Strecklistan"/>
  </w:abstractNum>
  <w:abstractNum w:abstractNumId="37" w15:restartNumberingAfterBreak="0">
    <w:nsid w:val="6D8C68B4"/>
    <w:multiLevelType w:val="multilevel"/>
    <w:tmpl w:val="B7F0FEDA"/>
    <w:numStyleLink w:val="RKNumreradlista"/>
  </w:abstractNum>
  <w:abstractNum w:abstractNumId="38"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15:restartNumberingAfterBreak="0">
    <w:nsid w:val="74466A28"/>
    <w:multiLevelType w:val="multilevel"/>
    <w:tmpl w:val="1A20A4CA"/>
    <w:numStyleLink w:val="RKPunktlista"/>
  </w:abstractNum>
  <w:abstractNum w:abstractNumId="40" w15:restartNumberingAfterBreak="0">
    <w:nsid w:val="76322898"/>
    <w:multiLevelType w:val="multilevel"/>
    <w:tmpl w:val="186C6512"/>
    <w:numStyleLink w:val="Strecklistan"/>
  </w:abstractNum>
  <w:num w:numId="1" w16cid:durableId="1307321919">
    <w:abstractNumId w:val="26"/>
  </w:num>
  <w:num w:numId="2" w16cid:durableId="1399594819">
    <w:abstractNumId w:val="33"/>
  </w:num>
  <w:num w:numId="3" w16cid:durableId="1647851255">
    <w:abstractNumId w:val="8"/>
  </w:num>
  <w:num w:numId="4" w16cid:durableId="1065031960">
    <w:abstractNumId w:val="3"/>
  </w:num>
  <w:num w:numId="5" w16cid:durableId="637807127">
    <w:abstractNumId w:val="9"/>
  </w:num>
  <w:num w:numId="6" w16cid:durableId="381057002">
    <w:abstractNumId w:val="7"/>
  </w:num>
  <w:num w:numId="7" w16cid:durableId="1272785371">
    <w:abstractNumId w:val="22"/>
  </w:num>
  <w:num w:numId="8" w16cid:durableId="1008676818">
    <w:abstractNumId w:val="20"/>
  </w:num>
  <w:num w:numId="9" w16cid:durableId="1051734328">
    <w:abstractNumId w:val="12"/>
  </w:num>
  <w:num w:numId="10" w16cid:durableId="710695102">
    <w:abstractNumId w:val="17"/>
  </w:num>
  <w:num w:numId="11" w16cid:durableId="766391993">
    <w:abstractNumId w:val="21"/>
  </w:num>
  <w:num w:numId="12" w16cid:durableId="1277984018">
    <w:abstractNumId w:val="38"/>
  </w:num>
  <w:num w:numId="13" w16cid:durableId="207496526">
    <w:abstractNumId w:val="31"/>
  </w:num>
  <w:num w:numId="14" w16cid:durableId="187984357">
    <w:abstractNumId w:val="13"/>
  </w:num>
  <w:num w:numId="15" w16cid:durableId="2113551568">
    <w:abstractNumId w:val="11"/>
  </w:num>
  <w:num w:numId="16" w16cid:durableId="1178153577">
    <w:abstractNumId w:val="35"/>
  </w:num>
  <w:num w:numId="17" w16cid:durableId="1472791951">
    <w:abstractNumId w:val="32"/>
  </w:num>
  <w:num w:numId="18" w16cid:durableId="1130440822">
    <w:abstractNumId w:val="10"/>
  </w:num>
  <w:num w:numId="19" w16cid:durableId="58291208">
    <w:abstractNumId w:val="2"/>
  </w:num>
  <w:num w:numId="20" w16cid:durableId="552497456">
    <w:abstractNumId w:val="6"/>
  </w:num>
  <w:num w:numId="21" w16cid:durableId="1652557505">
    <w:abstractNumId w:val="19"/>
  </w:num>
  <w:num w:numId="22" w16cid:durableId="685257178">
    <w:abstractNumId w:val="14"/>
  </w:num>
  <w:num w:numId="23" w16cid:durableId="1070884860">
    <w:abstractNumId w:val="28"/>
  </w:num>
  <w:num w:numId="24" w16cid:durableId="628515489">
    <w:abstractNumId w:val="29"/>
  </w:num>
  <w:num w:numId="25" w16cid:durableId="334383717">
    <w:abstractNumId w:val="39"/>
  </w:num>
  <w:num w:numId="26" w16cid:durableId="1324822720">
    <w:abstractNumId w:val="23"/>
  </w:num>
  <w:num w:numId="27" w16cid:durableId="111049160">
    <w:abstractNumId w:val="36"/>
  </w:num>
  <w:num w:numId="28" w16cid:durableId="278224686">
    <w:abstractNumId w:val="18"/>
  </w:num>
  <w:num w:numId="29" w16cid:durableId="310447224">
    <w:abstractNumId w:val="16"/>
  </w:num>
  <w:num w:numId="30" w16cid:durableId="594289221">
    <w:abstractNumId w:val="37"/>
  </w:num>
  <w:num w:numId="31" w16cid:durableId="278337808">
    <w:abstractNumId w:val="15"/>
  </w:num>
  <w:num w:numId="32" w16cid:durableId="1589848521">
    <w:abstractNumId w:val="30"/>
  </w:num>
  <w:num w:numId="33" w16cid:durableId="1082070813">
    <w:abstractNumId w:val="34"/>
  </w:num>
  <w:num w:numId="34" w16cid:durableId="1795639154">
    <w:abstractNumId w:val="40"/>
  </w:num>
  <w:num w:numId="35" w16cid:durableId="1300302141">
    <w:abstractNumId w:val="27"/>
  </w:num>
  <w:num w:numId="36" w16cid:durableId="11181359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79935423">
    <w:abstractNumId w:val="18"/>
  </w:num>
  <w:num w:numId="38" w16cid:durableId="1369841704">
    <w:abstractNumId w:val="25"/>
  </w:num>
  <w:num w:numId="39" w16cid:durableId="578252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0961758">
    <w:abstractNumId w:val="1"/>
  </w:num>
  <w:num w:numId="41" w16cid:durableId="1273366805">
    <w:abstractNumId w:val="0"/>
  </w:num>
  <w:num w:numId="42" w16cid:durableId="944389006">
    <w:abstractNumId w:val="5"/>
  </w:num>
  <w:num w:numId="43" w16cid:durableId="1556743331">
    <w:abstractNumId w:val="4"/>
  </w:num>
  <w:num w:numId="44" w16cid:durableId="21021370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151"/>
    <w:rsid w:val="00000290"/>
    <w:rsid w:val="00001068"/>
    <w:rsid w:val="0000412C"/>
    <w:rsid w:val="00004D5C"/>
    <w:rsid w:val="00005F68"/>
    <w:rsid w:val="00006CA7"/>
    <w:rsid w:val="000128EB"/>
    <w:rsid w:val="00012B00"/>
    <w:rsid w:val="00014EF6"/>
    <w:rsid w:val="00016730"/>
    <w:rsid w:val="00017197"/>
    <w:rsid w:val="0001725B"/>
    <w:rsid w:val="000203B0"/>
    <w:rsid w:val="000205ED"/>
    <w:rsid w:val="0002213F"/>
    <w:rsid w:val="000241FA"/>
    <w:rsid w:val="00025992"/>
    <w:rsid w:val="00026711"/>
    <w:rsid w:val="0002708E"/>
    <w:rsid w:val="0002763D"/>
    <w:rsid w:val="0003679E"/>
    <w:rsid w:val="00041EDC"/>
    <w:rsid w:val="00042CE5"/>
    <w:rsid w:val="0004352E"/>
    <w:rsid w:val="00044C69"/>
    <w:rsid w:val="00051341"/>
    <w:rsid w:val="00053CAA"/>
    <w:rsid w:val="00055875"/>
    <w:rsid w:val="00057FE0"/>
    <w:rsid w:val="000620FD"/>
    <w:rsid w:val="000631D7"/>
    <w:rsid w:val="00063DCB"/>
    <w:rsid w:val="000647D2"/>
    <w:rsid w:val="000656A1"/>
    <w:rsid w:val="00066BC9"/>
    <w:rsid w:val="0007033C"/>
    <w:rsid w:val="000707E9"/>
    <w:rsid w:val="00072C86"/>
    <w:rsid w:val="00072FFC"/>
    <w:rsid w:val="00073B75"/>
    <w:rsid w:val="000757FC"/>
    <w:rsid w:val="00076667"/>
    <w:rsid w:val="00080631"/>
    <w:rsid w:val="00082374"/>
    <w:rsid w:val="000862E0"/>
    <w:rsid w:val="000873C3"/>
    <w:rsid w:val="00093408"/>
    <w:rsid w:val="00093BBF"/>
    <w:rsid w:val="0009435C"/>
    <w:rsid w:val="000A13CA"/>
    <w:rsid w:val="000A456A"/>
    <w:rsid w:val="000A5E43"/>
    <w:rsid w:val="000B56A9"/>
    <w:rsid w:val="000C61D1"/>
    <w:rsid w:val="000D31A9"/>
    <w:rsid w:val="000D370F"/>
    <w:rsid w:val="000D5449"/>
    <w:rsid w:val="000D7110"/>
    <w:rsid w:val="000E12D9"/>
    <w:rsid w:val="000E431B"/>
    <w:rsid w:val="000E59A9"/>
    <w:rsid w:val="000E638A"/>
    <w:rsid w:val="000E6472"/>
    <w:rsid w:val="000E64CB"/>
    <w:rsid w:val="000F00B8"/>
    <w:rsid w:val="000F1EA7"/>
    <w:rsid w:val="000F2084"/>
    <w:rsid w:val="000F21A0"/>
    <w:rsid w:val="000F2A8A"/>
    <w:rsid w:val="000F3A92"/>
    <w:rsid w:val="000F6462"/>
    <w:rsid w:val="00101DE6"/>
    <w:rsid w:val="001055DA"/>
    <w:rsid w:val="00106F29"/>
    <w:rsid w:val="00113168"/>
    <w:rsid w:val="0011413E"/>
    <w:rsid w:val="00116BC4"/>
    <w:rsid w:val="0012033A"/>
    <w:rsid w:val="00121002"/>
    <w:rsid w:val="00121EA2"/>
    <w:rsid w:val="00121FFC"/>
    <w:rsid w:val="00122D16"/>
    <w:rsid w:val="001235D9"/>
    <w:rsid w:val="0012582E"/>
    <w:rsid w:val="00125B5E"/>
    <w:rsid w:val="00126E6B"/>
    <w:rsid w:val="00130EC3"/>
    <w:rsid w:val="001318F5"/>
    <w:rsid w:val="001331B1"/>
    <w:rsid w:val="00133CB0"/>
    <w:rsid w:val="00134837"/>
    <w:rsid w:val="00135111"/>
    <w:rsid w:val="001428E2"/>
    <w:rsid w:val="0016294F"/>
    <w:rsid w:val="00164463"/>
    <w:rsid w:val="00167FA8"/>
    <w:rsid w:val="0017099B"/>
    <w:rsid w:val="00170CE4"/>
    <w:rsid w:val="00170E3E"/>
    <w:rsid w:val="0017300E"/>
    <w:rsid w:val="00173126"/>
    <w:rsid w:val="00176A26"/>
    <w:rsid w:val="001774F8"/>
    <w:rsid w:val="00180BE1"/>
    <w:rsid w:val="001813DF"/>
    <w:rsid w:val="001857B5"/>
    <w:rsid w:val="00187E1F"/>
    <w:rsid w:val="0019051C"/>
    <w:rsid w:val="0019127B"/>
    <w:rsid w:val="00192350"/>
    <w:rsid w:val="00192E34"/>
    <w:rsid w:val="0019308B"/>
    <w:rsid w:val="001941B9"/>
    <w:rsid w:val="00195806"/>
    <w:rsid w:val="00196C02"/>
    <w:rsid w:val="00197A8A"/>
    <w:rsid w:val="001A1B33"/>
    <w:rsid w:val="001A2A61"/>
    <w:rsid w:val="001B0B48"/>
    <w:rsid w:val="001B4824"/>
    <w:rsid w:val="001C1C7D"/>
    <w:rsid w:val="001C4566"/>
    <w:rsid w:val="001C4980"/>
    <w:rsid w:val="001C5DC9"/>
    <w:rsid w:val="001C6B85"/>
    <w:rsid w:val="001C71A9"/>
    <w:rsid w:val="001D12FC"/>
    <w:rsid w:val="001D512F"/>
    <w:rsid w:val="001D761A"/>
    <w:rsid w:val="001E0BD5"/>
    <w:rsid w:val="001E1A13"/>
    <w:rsid w:val="001E20CC"/>
    <w:rsid w:val="001E3D83"/>
    <w:rsid w:val="001E5DF7"/>
    <w:rsid w:val="001E6477"/>
    <w:rsid w:val="001E72EE"/>
    <w:rsid w:val="001F0629"/>
    <w:rsid w:val="001F0736"/>
    <w:rsid w:val="001F4302"/>
    <w:rsid w:val="001F50BE"/>
    <w:rsid w:val="001F525B"/>
    <w:rsid w:val="001F6BBE"/>
    <w:rsid w:val="00201498"/>
    <w:rsid w:val="00204079"/>
    <w:rsid w:val="002102FD"/>
    <w:rsid w:val="002116FE"/>
    <w:rsid w:val="00211B4E"/>
    <w:rsid w:val="00213204"/>
    <w:rsid w:val="00213258"/>
    <w:rsid w:val="002161F5"/>
    <w:rsid w:val="0021657C"/>
    <w:rsid w:val="0022187E"/>
    <w:rsid w:val="00222258"/>
    <w:rsid w:val="00223AD6"/>
    <w:rsid w:val="0022666A"/>
    <w:rsid w:val="00227E43"/>
    <w:rsid w:val="002315F5"/>
    <w:rsid w:val="00232EC3"/>
    <w:rsid w:val="00233D52"/>
    <w:rsid w:val="00237147"/>
    <w:rsid w:val="00242AD1"/>
    <w:rsid w:val="0024412C"/>
    <w:rsid w:val="0024537C"/>
    <w:rsid w:val="00260D2D"/>
    <w:rsid w:val="00261975"/>
    <w:rsid w:val="00264503"/>
    <w:rsid w:val="00271D00"/>
    <w:rsid w:val="00274AA3"/>
    <w:rsid w:val="00275872"/>
    <w:rsid w:val="00281106"/>
    <w:rsid w:val="00282263"/>
    <w:rsid w:val="00282417"/>
    <w:rsid w:val="00282559"/>
    <w:rsid w:val="00282D27"/>
    <w:rsid w:val="00287F0D"/>
    <w:rsid w:val="00292420"/>
    <w:rsid w:val="00296B7A"/>
    <w:rsid w:val="002974DC"/>
    <w:rsid w:val="002A0CB3"/>
    <w:rsid w:val="002A39EF"/>
    <w:rsid w:val="002A422F"/>
    <w:rsid w:val="002A6820"/>
    <w:rsid w:val="002B00E5"/>
    <w:rsid w:val="002B6849"/>
    <w:rsid w:val="002C1D37"/>
    <w:rsid w:val="002C2A30"/>
    <w:rsid w:val="002C4348"/>
    <w:rsid w:val="002C476F"/>
    <w:rsid w:val="002C5B48"/>
    <w:rsid w:val="002D014F"/>
    <w:rsid w:val="002D2647"/>
    <w:rsid w:val="002D4298"/>
    <w:rsid w:val="002D4829"/>
    <w:rsid w:val="002D6541"/>
    <w:rsid w:val="002E150B"/>
    <w:rsid w:val="002E2C89"/>
    <w:rsid w:val="002E3609"/>
    <w:rsid w:val="002E4D3F"/>
    <w:rsid w:val="002E5668"/>
    <w:rsid w:val="002E61A5"/>
    <w:rsid w:val="002F3675"/>
    <w:rsid w:val="002F59E0"/>
    <w:rsid w:val="002F66A6"/>
    <w:rsid w:val="002F7FAD"/>
    <w:rsid w:val="00300342"/>
    <w:rsid w:val="0030414B"/>
    <w:rsid w:val="00304401"/>
    <w:rsid w:val="003050DB"/>
    <w:rsid w:val="00310561"/>
    <w:rsid w:val="00311D8C"/>
    <w:rsid w:val="0031273D"/>
    <w:rsid w:val="003128E2"/>
    <w:rsid w:val="003153D9"/>
    <w:rsid w:val="003172B4"/>
    <w:rsid w:val="00320EA7"/>
    <w:rsid w:val="00321621"/>
    <w:rsid w:val="00323EF7"/>
    <w:rsid w:val="003240E1"/>
    <w:rsid w:val="00326C03"/>
    <w:rsid w:val="00327474"/>
    <w:rsid w:val="003277B5"/>
    <w:rsid w:val="003342B4"/>
    <w:rsid w:val="00336CD1"/>
    <w:rsid w:val="00340DE0"/>
    <w:rsid w:val="00341F47"/>
    <w:rsid w:val="0034210D"/>
    <w:rsid w:val="00342327"/>
    <w:rsid w:val="0034250B"/>
    <w:rsid w:val="00344234"/>
    <w:rsid w:val="0034750A"/>
    <w:rsid w:val="00347C69"/>
    <w:rsid w:val="00347E11"/>
    <w:rsid w:val="003503DD"/>
    <w:rsid w:val="00350696"/>
    <w:rsid w:val="00350C92"/>
    <w:rsid w:val="003542C5"/>
    <w:rsid w:val="00360397"/>
    <w:rsid w:val="00365461"/>
    <w:rsid w:val="00367EDA"/>
    <w:rsid w:val="00370311"/>
    <w:rsid w:val="00380663"/>
    <w:rsid w:val="003853E3"/>
    <w:rsid w:val="0038587E"/>
    <w:rsid w:val="00392ED4"/>
    <w:rsid w:val="00393680"/>
    <w:rsid w:val="00394D4C"/>
    <w:rsid w:val="00395D9F"/>
    <w:rsid w:val="00397242"/>
    <w:rsid w:val="003A1315"/>
    <w:rsid w:val="003A2E73"/>
    <w:rsid w:val="003A3071"/>
    <w:rsid w:val="003A3A54"/>
    <w:rsid w:val="003A5969"/>
    <w:rsid w:val="003A5C58"/>
    <w:rsid w:val="003B0C81"/>
    <w:rsid w:val="003B201F"/>
    <w:rsid w:val="003C36FA"/>
    <w:rsid w:val="003C7BE0"/>
    <w:rsid w:val="003D0DD3"/>
    <w:rsid w:val="003D17EF"/>
    <w:rsid w:val="003D3535"/>
    <w:rsid w:val="003D4246"/>
    <w:rsid w:val="003D4CA1"/>
    <w:rsid w:val="003D4D9F"/>
    <w:rsid w:val="003D6C46"/>
    <w:rsid w:val="003D7B03"/>
    <w:rsid w:val="003E30BD"/>
    <w:rsid w:val="003E38CE"/>
    <w:rsid w:val="003E5A50"/>
    <w:rsid w:val="003E6020"/>
    <w:rsid w:val="003E7CA0"/>
    <w:rsid w:val="003F1F1F"/>
    <w:rsid w:val="003F299F"/>
    <w:rsid w:val="003F2F1D"/>
    <w:rsid w:val="003F59B4"/>
    <w:rsid w:val="003F6B53"/>
    <w:rsid w:val="003F6B92"/>
    <w:rsid w:val="004008FB"/>
    <w:rsid w:val="0040090E"/>
    <w:rsid w:val="00403D11"/>
    <w:rsid w:val="00404DB4"/>
    <w:rsid w:val="004054EA"/>
    <w:rsid w:val="004060B1"/>
    <w:rsid w:val="0041093C"/>
    <w:rsid w:val="0041223B"/>
    <w:rsid w:val="004137EE"/>
    <w:rsid w:val="00413A4E"/>
    <w:rsid w:val="00415163"/>
    <w:rsid w:val="00415273"/>
    <w:rsid w:val="004157BE"/>
    <w:rsid w:val="0042068E"/>
    <w:rsid w:val="00421C61"/>
    <w:rsid w:val="00422030"/>
    <w:rsid w:val="00422A7F"/>
    <w:rsid w:val="00426213"/>
    <w:rsid w:val="00431A7B"/>
    <w:rsid w:val="004328FF"/>
    <w:rsid w:val="0043623F"/>
    <w:rsid w:val="00437459"/>
    <w:rsid w:val="00441D70"/>
    <w:rsid w:val="004425C2"/>
    <w:rsid w:val="004451EF"/>
    <w:rsid w:val="00445604"/>
    <w:rsid w:val="00446BAE"/>
    <w:rsid w:val="004508BA"/>
    <w:rsid w:val="004557F3"/>
    <w:rsid w:val="0045607E"/>
    <w:rsid w:val="00456DC3"/>
    <w:rsid w:val="0046337E"/>
    <w:rsid w:val="004634C8"/>
    <w:rsid w:val="00464CA1"/>
    <w:rsid w:val="004660C8"/>
    <w:rsid w:val="00467DEF"/>
    <w:rsid w:val="00472EBA"/>
    <w:rsid w:val="004735B6"/>
    <w:rsid w:val="004735F0"/>
    <w:rsid w:val="004745D7"/>
    <w:rsid w:val="00474676"/>
    <w:rsid w:val="0047511B"/>
    <w:rsid w:val="00475B99"/>
    <w:rsid w:val="00477628"/>
    <w:rsid w:val="00480A8A"/>
    <w:rsid w:val="00480EC3"/>
    <w:rsid w:val="0048317E"/>
    <w:rsid w:val="00485601"/>
    <w:rsid w:val="004865B8"/>
    <w:rsid w:val="00486C0D"/>
    <w:rsid w:val="004911D9"/>
    <w:rsid w:val="00491796"/>
    <w:rsid w:val="00493416"/>
    <w:rsid w:val="0049423C"/>
    <w:rsid w:val="004951AB"/>
    <w:rsid w:val="0049768A"/>
    <w:rsid w:val="004A33C6"/>
    <w:rsid w:val="004A66B1"/>
    <w:rsid w:val="004A7DC4"/>
    <w:rsid w:val="004B1E7B"/>
    <w:rsid w:val="004B3029"/>
    <w:rsid w:val="004B352B"/>
    <w:rsid w:val="004B35E7"/>
    <w:rsid w:val="004B4B73"/>
    <w:rsid w:val="004B63BF"/>
    <w:rsid w:val="004B66DA"/>
    <w:rsid w:val="004B696B"/>
    <w:rsid w:val="004B7DFF"/>
    <w:rsid w:val="004C3A3F"/>
    <w:rsid w:val="004C52AA"/>
    <w:rsid w:val="004C5686"/>
    <w:rsid w:val="004C70EE"/>
    <w:rsid w:val="004D766C"/>
    <w:rsid w:val="004E0FA8"/>
    <w:rsid w:val="004E1DE3"/>
    <w:rsid w:val="004E251B"/>
    <w:rsid w:val="004E25CD"/>
    <w:rsid w:val="004E2A4B"/>
    <w:rsid w:val="004E4419"/>
    <w:rsid w:val="004E6D22"/>
    <w:rsid w:val="004F0448"/>
    <w:rsid w:val="004F1EA0"/>
    <w:rsid w:val="004F4021"/>
    <w:rsid w:val="004F5640"/>
    <w:rsid w:val="004F6525"/>
    <w:rsid w:val="004F6FE2"/>
    <w:rsid w:val="004F79F2"/>
    <w:rsid w:val="005011D9"/>
    <w:rsid w:val="0050238B"/>
    <w:rsid w:val="00505905"/>
    <w:rsid w:val="00511A1B"/>
    <w:rsid w:val="00511A68"/>
    <w:rsid w:val="005121C0"/>
    <w:rsid w:val="00513E7D"/>
    <w:rsid w:val="00514A67"/>
    <w:rsid w:val="00515921"/>
    <w:rsid w:val="00520A46"/>
    <w:rsid w:val="00521192"/>
    <w:rsid w:val="0052127C"/>
    <w:rsid w:val="00526AEB"/>
    <w:rsid w:val="005302E0"/>
    <w:rsid w:val="00534F51"/>
    <w:rsid w:val="00544738"/>
    <w:rsid w:val="005456E4"/>
    <w:rsid w:val="00547B89"/>
    <w:rsid w:val="00551027"/>
    <w:rsid w:val="005568AF"/>
    <w:rsid w:val="00556AF5"/>
    <w:rsid w:val="005606BC"/>
    <w:rsid w:val="00563E73"/>
    <w:rsid w:val="0056426C"/>
    <w:rsid w:val="00565792"/>
    <w:rsid w:val="00567351"/>
    <w:rsid w:val="00567799"/>
    <w:rsid w:val="005710DE"/>
    <w:rsid w:val="00571A0B"/>
    <w:rsid w:val="00573DFD"/>
    <w:rsid w:val="005747D0"/>
    <w:rsid w:val="005827D5"/>
    <w:rsid w:val="00582918"/>
    <w:rsid w:val="005849E3"/>
    <w:rsid w:val="005850D7"/>
    <w:rsid w:val="0058522F"/>
    <w:rsid w:val="00585282"/>
    <w:rsid w:val="00586266"/>
    <w:rsid w:val="0058703B"/>
    <w:rsid w:val="00595EDE"/>
    <w:rsid w:val="00596E2B"/>
    <w:rsid w:val="005A0CBA"/>
    <w:rsid w:val="005A2022"/>
    <w:rsid w:val="005A3272"/>
    <w:rsid w:val="005A5193"/>
    <w:rsid w:val="005A6034"/>
    <w:rsid w:val="005A7AC1"/>
    <w:rsid w:val="005B115A"/>
    <w:rsid w:val="005B537F"/>
    <w:rsid w:val="005C120D"/>
    <w:rsid w:val="005C15B3"/>
    <w:rsid w:val="005C6F80"/>
    <w:rsid w:val="005D07C2"/>
    <w:rsid w:val="005E2F29"/>
    <w:rsid w:val="005E400D"/>
    <w:rsid w:val="005E49D4"/>
    <w:rsid w:val="005E4E79"/>
    <w:rsid w:val="005E5CE7"/>
    <w:rsid w:val="005E790C"/>
    <w:rsid w:val="005F08C5"/>
    <w:rsid w:val="005F6EB0"/>
    <w:rsid w:val="00604782"/>
    <w:rsid w:val="00605718"/>
    <w:rsid w:val="00605C66"/>
    <w:rsid w:val="00606310"/>
    <w:rsid w:val="00607814"/>
    <w:rsid w:val="00610D87"/>
    <w:rsid w:val="00610E88"/>
    <w:rsid w:val="00613827"/>
    <w:rsid w:val="006175D7"/>
    <w:rsid w:val="006208E5"/>
    <w:rsid w:val="00622BAB"/>
    <w:rsid w:val="006273E4"/>
    <w:rsid w:val="00631F82"/>
    <w:rsid w:val="00633B59"/>
    <w:rsid w:val="00634EF4"/>
    <w:rsid w:val="006357D0"/>
    <w:rsid w:val="006358C8"/>
    <w:rsid w:val="0064133A"/>
    <w:rsid w:val="006416D1"/>
    <w:rsid w:val="00647FD7"/>
    <w:rsid w:val="00650080"/>
    <w:rsid w:val="00651F17"/>
    <w:rsid w:val="0065382D"/>
    <w:rsid w:val="00654B4D"/>
    <w:rsid w:val="0065559D"/>
    <w:rsid w:val="00655A40"/>
    <w:rsid w:val="00660D84"/>
    <w:rsid w:val="0066133A"/>
    <w:rsid w:val="00663196"/>
    <w:rsid w:val="0066378C"/>
    <w:rsid w:val="006700F0"/>
    <w:rsid w:val="006706EA"/>
    <w:rsid w:val="00670A48"/>
    <w:rsid w:val="00672F6F"/>
    <w:rsid w:val="00674C2F"/>
    <w:rsid w:val="00674C8B"/>
    <w:rsid w:val="006844A2"/>
    <w:rsid w:val="00685C94"/>
    <w:rsid w:val="00691AEE"/>
    <w:rsid w:val="0069523C"/>
    <w:rsid w:val="006962CA"/>
    <w:rsid w:val="00696A95"/>
    <w:rsid w:val="006A09DA"/>
    <w:rsid w:val="006A1835"/>
    <w:rsid w:val="006A2625"/>
    <w:rsid w:val="006B4A30"/>
    <w:rsid w:val="006B7569"/>
    <w:rsid w:val="006C28EE"/>
    <w:rsid w:val="006C4FF1"/>
    <w:rsid w:val="006D2998"/>
    <w:rsid w:val="006D2DD9"/>
    <w:rsid w:val="006D3188"/>
    <w:rsid w:val="006D5159"/>
    <w:rsid w:val="006D6779"/>
    <w:rsid w:val="006E08FC"/>
    <w:rsid w:val="006F2588"/>
    <w:rsid w:val="006F33CA"/>
    <w:rsid w:val="00707CD2"/>
    <w:rsid w:val="00710A6C"/>
    <w:rsid w:val="00710D98"/>
    <w:rsid w:val="00711CE9"/>
    <w:rsid w:val="00712266"/>
    <w:rsid w:val="00712593"/>
    <w:rsid w:val="00712D82"/>
    <w:rsid w:val="00716E22"/>
    <w:rsid w:val="007171AB"/>
    <w:rsid w:val="007213D0"/>
    <w:rsid w:val="007219C0"/>
    <w:rsid w:val="00731C75"/>
    <w:rsid w:val="00732599"/>
    <w:rsid w:val="00743E09"/>
    <w:rsid w:val="00744FCC"/>
    <w:rsid w:val="00747B9C"/>
    <w:rsid w:val="00750C93"/>
    <w:rsid w:val="00754E24"/>
    <w:rsid w:val="00757B3B"/>
    <w:rsid w:val="007618C5"/>
    <w:rsid w:val="00764FA6"/>
    <w:rsid w:val="00765294"/>
    <w:rsid w:val="00773075"/>
    <w:rsid w:val="00773F36"/>
    <w:rsid w:val="00775BF6"/>
    <w:rsid w:val="00776254"/>
    <w:rsid w:val="007769FC"/>
    <w:rsid w:val="00777C9B"/>
    <w:rsid w:val="00777CFF"/>
    <w:rsid w:val="007815BC"/>
    <w:rsid w:val="00782B3F"/>
    <w:rsid w:val="00782E3C"/>
    <w:rsid w:val="007900CC"/>
    <w:rsid w:val="0079641B"/>
    <w:rsid w:val="00797A90"/>
    <w:rsid w:val="007A1856"/>
    <w:rsid w:val="007A1887"/>
    <w:rsid w:val="007A629C"/>
    <w:rsid w:val="007A6348"/>
    <w:rsid w:val="007B023C"/>
    <w:rsid w:val="007B03CC"/>
    <w:rsid w:val="007B2F08"/>
    <w:rsid w:val="007C44FF"/>
    <w:rsid w:val="007C6456"/>
    <w:rsid w:val="007C7BDB"/>
    <w:rsid w:val="007D2FF5"/>
    <w:rsid w:val="007D4BCF"/>
    <w:rsid w:val="007D73AB"/>
    <w:rsid w:val="007D790E"/>
    <w:rsid w:val="007E2712"/>
    <w:rsid w:val="007E4A9C"/>
    <w:rsid w:val="007E5516"/>
    <w:rsid w:val="007E7EE2"/>
    <w:rsid w:val="007F06CA"/>
    <w:rsid w:val="007F0DD0"/>
    <w:rsid w:val="007F61D0"/>
    <w:rsid w:val="00800DD8"/>
    <w:rsid w:val="0080228F"/>
    <w:rsid w:val="00804C1B"/>
    <w:rsid w:val="0080595A"/>
    <w:rsid w:val="0080608A"/>
    <w:rsid w:val="008150A6"/>
    <w:rsid w:val="00815A8F"/>
    <w:rsid w:val="008162F6"/>
    <w:rsid w:val="00817098"/>
    <w:rsid w:val="008178E6"/>
    <w:rsid w:val="0082249C"/>
    <w:rsid w:val="00824CCE"/>
    <w:rsid w:val="00830B7B"/>
    <w:rsid w:val="00832661"/>
    <w:rsid w:val="008349AA"/>
    <w:rsid w:val="008375D5"/>
    <w:rsid w:val="00841486"/>
    <w:rsid w:val="00842BC9"/>
    <w:rsid w:val="008431AF"/>
    <w:rsid w:val="0084476E"/>
    <w:rsid w:val="00845137"/>
    <w:rsid w:val="00845B9F"/>
    <w:rsid w:val="008504F6"/>
    <w:rsid w:val="0085240E"/>
    <w:rsid w:val="00852484"/>
    <w:rsid w:val="008573B9"/>
    <w:rsid w:val="0085782D"/>
    <w:rsid w:val="00863BB7"/>
    <w:rsid w:val="008730FD"/>
    <w:rsid w:val="00873DA1"/>
    <w:rsid w:val="00875DDD"/>
    <w:rsid w:val="00881BC6"/>
    <w:rsid w:val="008848F6"/>
    <w:rsid w:val="008860CC"/>
    <w:rsid w:val="00886EEE"/>
    <w:rsid w:val="00887F86"/>
    <w:rsid w:val="00890876"/>
    <w:rsid w:val="00891929"/>
    <w:rsid w:val="00893029"/>
    <w:rsid w:val="0089514A"/>
    <w:rsid w:val="00895C2A"/>
    <w:rsid w:val="008A03E9"/>
    <w:rsid w:val="008A0A0D"/>
    <w:rsid w:val="008A32D9"/>
    <w:rsid w:val="008A3961"/>
    <w:rsid w:val="008A4CEA"/>
    <w:rsid w:val="008A7506"/>
    <w:rsid w:val="008A7D14"/>
    <w:rsid w:val="008B1603"/>
    <w:rsid w:val="008B20ED"/>
    <w:rsid w:val="008B6135"/>
    <w:rsid w:val="008B7BEB"/>
    <w:rsid w:val="008C02B8"/>
    <w:rsid w:val="008C4538"/>
    <w:rsid w:val="008C562B"/>
    <w:rsid w:val="008C6717"/>
    <w:rsid w:val="008D0305"/>
    <w:rsid w:val="008D0A21"/>
    <w:rsid w:val="008D2D6B"/>
    <w:rsid w:val="008D3090"/>
    <w:rsid w:val="008D4306"/>
    <w:rsid w:val="008D4508"/>
    <w:rsid w:val="008D4DC4"/>
    <w:rsid w:val="008D77CE"/>
    <w:rsid w:val="008D7CAF"/>
    <w:rsid w:val="008E02EE"/>
    <w:rsid w:val="008E65A8"/>
    <w:rsid w:val="008E77D6"/>
    <w:rsid w:val="009036E7"/>
    <w:rsid w:val="0090605F"/>
    <w:rsid w:val="0091053B"/>
    <w:rsid w:val="00912158"/>
    <w:rsid w:val="00912945"/>
    <w:rsid w:val="00912CBD"/>
    <w:rsid w:val="009144EE"/>
    <w:rsid w:val="00915D4C"/>
    <w:rsid w:val="009279B2"/>
    <w:rsid w:val="00935814"/>
    <w:rsid w:val="0094502D"/>
    <w:rsid w:val="00946561"/>
    <w:rsid w:val="00946B39"/>
    <w:rsid w:val="00947013"/>
    <w:rsid w:val="0095062C"/>
    <w:rsid w:val="00956EA9"/>
    <w:rsid w:val="00966E40"/>
    <w:rsid w:val="00971BC4"/>
    <w:rsid w:val="00973084"/>
    <w:rsid w:val="00973422"/>
    <w:rsid w:val="00973CBD"/>
    <w:rsid w:val="00974520"/>
    <w:rsid w:val="00974B59"/>
    <w:rsid w:val="00975341"/>
    <w:rsid w:val="0097653D"/>
    <w:rsid w:val="00984EA2"/>
    <w:rsid w:val="00986CC3"/>
    <w:rsid w:val="0099068E"/>
    <w:rsid w:val="009920AA"/>
    <w:rsid w:val="00992943"/>
    <w:rsid w:val="009931B3"/>
    <w:rsid w:val="00996279"/>
    <w:rsid w:val="009965F7"/>
    <w:rsid w:val="009A0866"/>
    <w:rsid w:val="009A4D0A"/>
    <w:rsid w:val="009A759C"/>
    <w:rsid w:val="009B2F70"/>
    <w:rsid w:val="009B4594"/>
    <w:rsid w:val="009B4DEC"/>
    <w:rsid w:val="009B65C2"/>
    <w:rsid w:val="009C2459"/>
    <w:rsid w:val="009C255A"/>
    <w:rsid w:val="009C2B46"/>
    <w:rsid w:val="009C4448"/>
    <w:rsid w:val="009C610D"/>
    <w:rsid w:val="009D10E5"/>
    <w:rsid w:val="009D2DC4"/>
    <w:rsid w:val="009D43F3"/>
    <w:rsid w:val="009D4E9F"/>
    <w:rsid w:val="009D5D40"/>
    <w:rsid w:val="009D6B1B"/>
    <w:rsid w:val="009E107B"/>
    <w:rsid w:val="009E18D6"/>
    <w:rsid w:val="009E4DCA"/>
    <w:rsid w:val="009E53C8"/>
    <w:rsid w:val="009E7B92"/>
    <w:rsid w:val="009F19C0"/>
    <w:rsid w:val="009F505F"/>
    <w:rsid w:val="00A00AE4"/>
    <w:rsid w:val="00A00D24"/>
    <w:rsid w:val="00A0129C"/>
    <w:rsid w:val="00A01F5C"/>
    <w:rsid w:val="00A12A69"/>
    <w:rsid w:val="00A2019A"/>
    <w:rsid w:val="00A23493"/>
    <w:rsid w:val="00A2416A"/>
    <w:rsid w:val="00A30E06"/>
    <w:rsid w:val="00A3270B"/>
    <w:rsid w:val="00A333A9"/>
    <w:rsid w:val="00A379E4"/>
    <w:rsid w:val="00A42F07"/>
    <w:rsid w:val="00A43B02"/>
    <w:rsid w:val="00A44946"/>
    <w:rsid w:val="00A46B85"/>
    <w:rsid w:val="00A47FC1"/>
    <w:rsid w:val="00A50585"/>
    <w:rsid w:val="00A506F1"/>
    <w:rsid w:val="00A5156E"/>
    <w:rsid w:val="00A53E57"/>
    <w:rsid w:val="00A548EA"/>
    <w:rsid w:val="00A56667"/>
    <w:rsid w:val="00A56824"/>
    <w:rsid w:val="00A572DA"/>
    <w:rsid w:val="00A60D45"/>
    <w:rsid w:val="00A61F6D"/>
    <w:rsid w:val="00A65996"/>
    <w:rsid w:val="00A67276"/>
    <w:rsid w:val="00A67588"/>
    <w:rsid w:val="00A67840"/>
    <w:rsid w:val="00A7164F"/>
    <w:rsid w:val="00A71A9E"/>
    <w:rsid w:val="00A7382D"/>
    <w:rsid w:val="00A743AC"/>
    <w:rsid w:val="00A75AB7"/>
    <w:rsid w:val="00A833B9"/>
    <w:rsid w:val="00A8483F"/>
    <w:rsid w:val="00A870B0"/>
    <w:rsid w:val="00A8728A"/>
    <w:rsid w:val="00A87A54"/>
    <w:rsid w:val="00A92151"/>
    <w:rsid w:val="00AA105C"/>
    <w:rsid w:val="00AA1809"/>
    <w:rsid w:val="00AA1FFE"/>
    <w:rsid w:val="00AA3F2E"/>
    <w:rsid w:val="00AA72F4"/>
    <w:rsid w:val="00AB10E7"/>
    <w:rsid w:val="00AB4D25"/>
    <w:rsid w:val="00AB5033"/>
    <w:rsid w:val="00AB5298"/>
    <w:rsid w:val="00AB5519"/>
    <w:rsid w:val="00AB6313"/>
    <w:rsid w:val="00AB71DD"/>
    <w:rsid w:val="00AC15C5"/>
    <w:rsid w:val="00AD0E75"/>
    <w:rsid w:val="00AE77EB"/>
    <w:rsid w:val="00AE7BD8"/>
    <w:rsid w:val="00AE7D02"/>
    <w:rsid w:val="00AF0BB7"/>
    <w:rsid w:val="00AF0BDE"/>
    <w:rsid w:val="00AF0EDE"/>
    <w:rsid w:val="00AF36DC"/>
    <w:rsid w:val="00AF4853"/>
    <w:rsid w:val="00AF53B9"/>
    <w:rsid w:val="00B00702"/>
    <w:rsid w:val="00B0110B"/>
    <w:rsid w:val="00B0234E"/>
    <w:rsid w:val="00B06751"/>
    <w:rsid w:val="00B06B65"/>
    <w:rsid w:val="00B07931"/>
    <w:rsid w:val="00B13241"/>
    <w:rsid w:val="00B13699"/>
    <w:rsid w:val="00B149E2"/>
    <w:rsid w:val="00B2131A"/>
    <w:rsid w:val="00B2169D"/>
    <w:rsid w:val="00B21CBB"/>
    <w:rsid w:val="00B2606D"/>
    <w:rsid w:val="00B263C0"/>
    <w:rsid w:val="00B26E46"/>
    <w:rsid w:val="00B316CA"/>
    <w:rsid w:val="00B31BFB"/>
    <w:rsid w:val="00B3528F"/>
    <w:rsid w:val="00B357AB"/>
    <w:rsid w:val="00B41704"/>
    <w:rsid w:val="00B41F72"/>
    <w:rsid w:val="00B44E90"/>
    <w:rsid w:val="00B45324"/>
    <w:rsid w:val="00B47018"/>
    <w:rsid w:val="00B47956"/>
    <w:rsid w:val="00B517E1"/>
    <w:rsid w:val="00B556E8"/>
    <w:rsid w:val="00B55E70"/>
    <w:rsid w:val="00B60238"/>
    <w:rsid w:val="00B640A8"/>
    <w:rsid w:val="00B64962"/>
    <w:rsid w:val="00B66AC0"/>
    <w:rsid w:val="00B71634"/>
    <w:rsid w:val="00B73091"/>
    <w:rsid w:val="00B75139"/>
    <w:rsid w:val="00B80840"/>
    <w:rsid w:val="00B815FC"/>
    <w:rsid w:val="00B81623"/>
    <w:rsid w:val="00B825A8"/>
    <w:rsid w:val="00B82A05"/>
    <w:rsid w:val="00B84409"/>
    <w:rsid w:val="00B84E2D"/>
    <w:rsid w:val="00B8746A"/>
    <w:rsid w:val="00B9277F"/>
    <w:rsid w:val="00B927C9"/>
    <w:rsid w:val="00B96EFA"/>
    <w:rsid w:val="00B97CCF"/>
    <w:rsid w:val="00BA61AC"/>
    <w:rsid w:val="00BB17B0"/>
    <w:rsid w:val="00BB28BF"/>
    <w:rsid w:val="00BB2F42"/>
    <w:rsid w:val="00BB4AC0"/>
    <w:rsid w:val="00BB5683"/>
    <w:rsid w:val="00BC112B"/>
    <w:rsid w:val="00BC17DF"/>
    <w:rsid w:val="00BC6832"/>
    <w:rsid w:val="00BD0826"/>
    <w:rsid w:val="00BD15AB"/>
    <w:rsid w:val="00BD181D"/>
    <w:rsid w:val="00BD4D7E"/>
    <w:rsid w:val="00BE0567"/>
    <w:rsid w:val="00BE18F0"/>
    <w:rsid w:val="00BE1BAF"/>
    <w:rsid w:val="00BE302F"/>
    <w:rsid w:val="00BE3210"/>
    <w:rsid w:val="00BE350E"/>
    <w:rsid w:val="00BE3E56"/>
    <w:rsid w:val="00BE4BF7"/>
    <w:rsid w:val="00BE62F6"/>
    <w:rsid w:val="00BE638E"/>
    <w:rsid w:val="00BF27B2"/>
    <w:rsid w:val="00BF4F06"/>
    <w:rsid w:val="00BF534E"/>
    <w:rsid w:val="00BF5717"/>
    <w:rsid w:val="00BF5C91"/>
    <w:rsid w:val="00BF66D2"/>
    <w:rsid w:val="00C01585"/>
    <w:rsid w:val="00C0764A"/>
    <w:rsid w:val="00C1410E"/>
    <w:rsid w:val="00C141C6"/>
    <w:rsid w:val="00C15663"/>
    <w:rsid w:val="00C16508"/>
    <w:rsid w:val="00C16F5A"/>
    <w:rsid w:val="00C2071A"/>
    <w:rsid w:val="00C20ACB"/>
    <w:rsid w:val="00C23703"/>
    <w:rsid w:val="00C26068"/>
    <w:rsid w:val="00C26DF9"/>
    <w:rsid w:val="00C271A8"/>
    <w:rsid w:val="00C3050C"/>
    <w:rsid w:val="00C31F15"/>
    <w:rsid w:val="00C32067"/>
    <w:rsid w:val="00C346AD"/>
    <w:rsid w:val="00C36E3A"/>
    <w:rsid w:val="00C37A77"/>
    <w:rsid w:val="00C41141"/>
    <w:rsid w:val="00C449AD"/>
    <w:rsid w:val="00C44E30"/>
    <w:rsid w:val="00C461E6"/>
    <w:rsid w:val="00C50045"/>
    <w:rsid w:val="00C50771"/>
    <w:rsid w:val="00C508BE"/>
    <w:rsid w:val="00C55FE8"/>
    <w:rsid w:val="00C63EC4"/>
    <w:rsid w:val="00C64CD9"/>
    <w:rsid w:val="00C66E3B"/>
    <w:rsid w:val="00C670F8"/>
    <w:rsid w:val="00C6780B"/>
    <w:rsid w:val="00C73A90"/>
    <w:rsid w:val="00C76D49"/>
    <w:rsid w:val="00C80AD4"/>
    <w:rsid w:val="00C80B5E"/>
    <w:rsid w:val="00C82055"/>
    <w:rsid w:val="00C85187"/>
    <w:rsid w:val="00C8630A"/>
    <w:rsid w:val="00C9061B"/>
    <w:rsid w:val="00C93EBA"/>
    <w:rsid w:val="00CA0BD8"/>
    <w:rsid w:val="00CA2FD7"/>
    <w:rsid w:val="00CA69E3"/>
    <w:rsid w:val="00CA6B28"/>
    <w:rsid w:val="00CA72BB"/>
    <w:rsid w:val="00CA7FF5"/>
    <w:rsid w:val="00CB07E5"/>
    <w:rsid w:val="00CB09E0"/>
    <w:rsid w:val="00CB1C14"/>
    <w:rsid w:val="00CB1E7C"/>
    <w:rsid w:val="00CB2EA1"/>
    <w:rsid w:val="00CB2F84"/>
    <w:rsid w:val="00CB3E75"/>
    <w:rsid w:val="00CB43F1"/>
    <w:rsid w:val="00CB581E"/>
    <w:rsid w:val="00CB6A8A"/>
    <w:rsid w:val="00CB6EDE"/>
    <w:rsid w:val="00CC41BA"/>
    <w:rsid w:val="00CD09EF"/>
    <w:rsid w:val="00CD1550"/>
    <w:rsid w:val="00CD17C1"/>
    <w:rsid w:val="00CD1C6C"/>
    <w:rsid w:val="00CD37F1"/>
    <w:rsid w:val="00CD6169"/>
    <w:rsid w:val="00CD6D76"/>
    <w:rsid w:val="00CE1385"/>
    <w:rsid w:val="00CE20BC"/>
    <w:rsid w:val="00CE26C6"/>
    <w:rsid w:val="00CF16D8"/>
    <w:rsid w:val="00CF1FD8"/>
    <w:rsid w:val="00CF20D0"/>
    <w:rsid w:val="00CF44A1"/>
    <w:rsid w:val="00CF45F2"/>
    <w:rsid w:val="00CF4FDC"/>
    <w:rsid w:val="00CF6E13"/>
    <w:rsid w:val="00CF7776"/>
    <w:rsid w:val="00D00E9E"/>
    <w:rsid w:val="00D021D2"/>
    <w:rsid w:val="00D061BB"/>
    <w:rsid w:val="00D07BE1"/>
    <w:rsid w:val="00D116C0"/>
    <w:rsid w:val="00D13433"/>
    <w:rsid w:val="00D13D8A"/>
    <w:rsid w:val="00D20DA7"/>
    <w:rsid w:val="00D249A5"/>
    <w:rsid w:val="00D2793F"/>
    <w:rsid w:val="00D279D8"/>
    <w:rsid w:val="00D27C8E"/>
    <w:rsid w:val="00D3026A"/>
    <w:rsid w:val="00D32D62"/>
    <w:rsid w:val="00D3621B"/>
    <w:rsid w:val="00D36E44"/>
    <w:rsid w:val="00D40205"/>
    <w:rsid w:val="00D40C72"/>
    <w:rsid w:val="00D4141B"/>
    <w:rsid w:val="00D4145D"/>
    <w:rsid w:val="00D4460B"/>
    <w:rsid w:val="00D458F0"/>
    <w:rsid w:val="00D50B3B"/>
    <w:rsid w:val="00D51C1C"/>
    <w:rsid w:val="00D51FCC"/>
    <w:rsid w:val="00D5467F"/>
    <w:rsid w:val="00D55837"/>
    <w:rsid w:val="00D56A9F"/>
    <w:rsid w:val="00D57BA2"/>
    <w:rsid w:val="00D60F51"/>
    <w:rsid w:val="00D65E43"/>
    <w:rsid w:val="00D6730A"/>
    <w:rsid w:val="00D674A6"/>
    <w:rsid w:val="00D7168E"/>
    <w:rsid w:val="00D72719"/>
    <w:rsid w:val="00D73F9D"/>
    <w:rsid w:val="00D74B7C"/>
    <w:rsid w:val="00D76068"/>
    <w:rsid w:val="00D76B01"/>
    <w:rsid w:val="00D804A2"/>
    <w:rsid w:val="00D84704"/>
    <w:rsid w:val="00D84BF9"/>
    <w:rsid w:val="00D84F9F"/>
    <w:rsid w:val="00D921FD"/>
    <w:rsid w:val="00D93714"/>
    <w:rsid w:val="00D94034"/>
    <w:rsid w:val="00D95424"/>
    <w:rsid w:val="00D96717"/>
    <w:rsid w:val="00DA4084"/>
    <w:rsid w:val="00DA56ED"/>
    <w:rsid w:val="00DA5A54"/>
    <w:rsid w:val="00DA5C0D"/>
    <w:rsid w:val="00DB423C"/>
    <w:rsid w:val="00DB4E26"/>
    <w:rsid w:val="00DB714B"/>
    <w:rsid w:val="00DC1025"/>
    <w:rsid w:val="00DC10F6"/>
    <w:rsid w:val="00DC1EB8"/>
    <w:rsid w:val="00DC3E45"/>
    <w:rsid w:val="00DC4598"/>
    <w:rsid w:val="00DD0722"/>
    <w:rsid w:val="00DD0B3D"/>
    <w:rsid w:val="00DD212F"/>
    <w:rsid w:val="00DE18F5"/>
    <w:rsid w:val="00DE73D2"/>
    <w:rsid w:val="00DF5BFB"/>
    <w:rsid w:val="00DF5CD6"/>
    <w:rsid w:val="00E022DA"/>
    <w:rsid w:val="00E03BCB"/>
    <w:rsid w:val="00E124DC"/>
    <w:rsid w:val="00E15A41"/>
    <w:rsid w:val="00E16825"/>
    <w:rsid w:val="00E22D68"/>
    <w:rsid w:val="00E247D9"/>
    <w:rsid w:val="00E258D8"/>
    <w:rsid w:val="00E26DDF"/>
    <w:rsid w:val="00E270E5"/>
    <w:rsid w:val="00E30167"/>
    <w:rsid w:val="00E3212A"/>
    <w:rsid w:val="00E32C2B"/>
    <w:rsid w:val="00E33493"/>
    <w:rsid w:val="00E37922"/>
    <w:rsid w:val="00E406DF"/>
    <w:rsid w:val="00E415D3"/>
    <w:rsid w:val="00E469E4"/>
    <w:rsid w:val="00E475C3"/>
    <w:rsid w:val="00E509B0"/>
    <w:rsid w:val="00E50B11"/>
    <w:rsid w:val="00E54246"/>
    <w:rsid w:val="00E55D8E"/>
    <w:rsid w:val="00E6641E"/>
    <w:rsid w:val="00E66F18"/>
    <w:rsid w:val="00E70856"/>
    <w:rsid w:val="00E727DE"/>
    <w:rsid w:val="00E74A30"/>
    <w:rsid w:val="00E77778"/>
    <w:rsid w:val="00E77B7E"/>
    <w:rsid w:val="00E77BA8"/>
    <w:rsid w:val="00E77BAD"/>
    <w:rsid w:val="00E82DF1"/>
    <w:rsid w:val="00E90CAA"/>
    <w:rsid w:val="00E93339"/>
    <w:rsid w:val="00E96532"/>
    <w:rsid w:val="00E973A0"/>
    <w:rsid w:val="00EA1688"/>
    <w:rsid w:val="00EA1AFC"/>
    <w:rsid w:val="00EA2317"/>
    <w:rsid w:val="00EA3A7D"/>
    <w:rsid w:val="00EA4C83"/>
    <w:rsid w:val="00EB0A37"/>
    <w:rsid w:val="00EB763D"/>
    <w:rsid w:val="00EB7FE4"/>
    <w:rsid w:val="00EC0A92"/>
    <w:rsid w:val="00EC1DA0"/>
    <w:rsid w:val="00EC329B"/>
    <w:rsid w:val="00EC5EB9"/>
    <w:rsid w:val="00EC6006"/>
    <w:rsid w:val="00EC71A6"/>
    <w:rsid w:val="00EC73EB"/>
    <w:rsid w:val="00ED592E"/>
    <w:rsid w:val="00ED6ABD"/>
    <w:rsid w:val="00ED72E1"/>
    <w:rsid w:val="00EE3C0F"/>
    <w:rsid w:val="00EE5EB8"/>
    <w:rsid w:val="00EE66E5"/>
    <w:rsid w:val="00EE6810"/>
    <w:rsid w:val="00EF1601"/>
    <w:rsid w:val="00EF21FE"/>
    <w:rsid w:val="00EF2A7F"/>
    <w:rsid w:val="00EF2D58"/>
    <w:rsid w:val="00EF37C2"/>
    <w:rsid w:val="00EF4803"/>
    <w:rsid w:val="00EF5127"/>
    <w:rsid w:val="00F03EAC"/>
    <w:rsid w:val="00F04B7C"/>
    <w:rsid w:val="00F078B5"/>
    <w:rsid w:val="00F14024"/>
    <w:rsid w:val="00F14FA3"/>
    <w:rsid w:val="00F15DB1"/>
    <w:rsid w:val="00F24297"/>
    <w:rsid w:val="00F2564A"/>
    <w:rsid w:val="00F25761"/>
    <w:rsid w:val="00F259D7"/>
    <w:rsid w:val="00F32D05"/>
    <w:rsid w:val="00F34BFC"/>
    <w:rsid w:val="00F35263"/>
    <w:rsid w:val="00F35E34"/>
    <w:rsid w:val="00F403BF"/>
    <w:rsid w:val="00F4342F"/>
    <w:rsid w:val="00F45227"/>
    <w:rsid w:val="00F5045C"/>
    <w:rsid w:val="00F520C7"/>
    <w:rsid w:val="00F53AEA"/>
    <w:rsid w:val="00F547AF"/>
    <w:rsid w:val="00F55AC7"/>
    <w:rsid w:val="00F55FC9"/>
    <w:rsid w:val="00F563CD"/>
    <w:rsid w:val="00F5663B"/>
    <w:rsid w:val="00F5674D"/>
    <w:rsid w:val="00F6392C"/>
    <w:rsid w:val="00F64256"/>
    <w:rsid w:val="00F66093"/>
    <w:rsid w:val="00F66657"/>
    <w:rsid w:val="00F6751E"/>
    <w:rsid w:val="00F70848"/>
    <w:rsid w:val="00F73A60"/>
    <w:rsid w:val="00F8015D"/>
    <w:rsid w:val="00F829C7"/>
    <w:rsid w:val="00F834AA"/>
    <w:rsid w:val="00F848D6"/>
    <w:rsid w:val="00F859AE"/>
    <w:rsid w:val="00F922B2"/>
    <w:rsid w:val="00F943C8"/>
    <w:rsid w:val="00F96B28"/>
    <w:rsid w:val="00FA1564"/>
    <w:rsid w:val="00FA41B4"/>
    <w:rsid w:val="00FA5DDD"/>
    <w:rsid w:val="00FA6255"/>
    <w:rsid w:val="00FA7644"/>
    <w:rsid w:val="00FB0647"/>
    <w:rsid w:val="00FB1FA3"/>
    <w:rsid w:val="00FB43A8"/>
    <w:rsid w:val="00FB4D12"/>
    <w:rsid w:val="00FB5279"/>
    <w:rsid w:val="00FC069A"/>
    <w:rsid w:val="00FC08A9"/>
    <w:rsid w:val="00FC0BA0"/>
    <w:rsid w:val="00FC7600"/>
    <w:rsid w:val="00FD0B7B"/>
    <w:rsid w:val="00FD1A46"/>
    <w:rsid w:val="00FD4C08"/>
    <w:rsid w:val="00FE1DCC"/>
    <w:rsid w:val="00FE1DD4"/>
    <w:rsid w:val="00FE2B19"/>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44824"/>
  <w15:docId w15:val="{327AECF7-DC1C-4FF5-BF47-C50DF5C52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E66E5"/>
  </w:style>
  <w:style w:type="paragraph" w:styleId="Rubrik1">
    <w:name w:val="heading 1"/>
    <w:basedOn w:val="Brdtext"/>
    <w:next w:val="Brd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28"/>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28"/>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707CD2"/>
    <w:pPr>
      <w:numPr>
        <w:numId w:val="44"/>
      </w:numPr>
      <w:spacing w:after="100"/>
    </w:pPr>
  </w:style>
  <w:style w:type="paragraph" w:styleId="Numreradlista2">
    <w:name w:val="List Number 2"/>
    <w:basedOn w:val="Normal"/>
    <w:uiPriority w:val="6"/>
    <w:rsid w:val="00707CD2"/>
    <w:pPr>
      <w:numPr>
        <w:ilvl w:val="1"/>
        <w:numId w:val="44"/>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707CD2"/>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707CD2"/>
    <w:pPr>
      <w:numPr>
        <w:ilvl w:val="2"/>
        <w:numId w:val="44"/>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paragraph" w:styleId="Kommentarer">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Standardstycketeckensnitt"/>
    <w:link w:val="Kommentarer"/>
    <w:uiPriority w:val="99"/>
    <w:semiHidden/>
    <w:rsid w:val="00573DFD"/>
    <w:rPr>
      <w:sz w:val="20"/>
      <w:szCs w:val="20"/>
    </w:r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Kommentarer"/>
    <w:next w:val="Kommentarer"/>
    <w:link w:val="KommentarsmneChar"/>
    <w:uiPriority w:val="99"/>
    <w:semiHidden/>
    <w:unhideWhenUsed/>
    <w:rsid w:val="00573DFD"/>
    <w:rPr>
      <w:b/>
      <w:bCs/>
    </w:rPr>
  </w:style>
  <w:style w:type="character" w:customStyle="1" w:styleId="KommentarsmneChar">
    <w:name w:val="Kommentarsämne Char"/>
    <w:basedOn w:val="KommentarerChar"/>
    <w:link w:val="Kommentarsmne"/>
    <w:uiPriority w:val="99"/>
    <w:semiHidden/>
    <w:rsid w:val="00573DFD"/>
    <w:rPr>
      <w:b/>
      <w:bCs/>
      <w:sz w:val="20"/>
      <w:szCs w:val="20"/>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sz w:val="22"/>
      <w:szCs w:val="22"/>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rdtextefterlista">
    <w:name w:val="Brödtext efter lista"/>
    <w:basedOn w:val="Brdtext"/>
    <w:next w:val="Brdtext"/>
    <w:qFormat/>
    <w:rsid w:val="00707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K-IT\Office\RK%20Ba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0E6348ECFF4B0280E68B3A6F883D34"/>
        <w:category>
          <w:name w:val="Allmänt"/>
          <w:gallery w:val="placeholder"/>
        </w:category>
        <w:types>
          <w:type w:val="bbPlcHdr"/>
        </w:types>
        <w:behaviors>
          <w:behavior w:val="content"/>
        </w:behaviors>
        <w:guid w:val="{A3E35D70-3258-4F50-871A-EB42FD37B824}"/>
      </w:docPartPr>
      <w:docPartBody>
        <w:p w:rsidR="00640F23" w:rsidRDefault="00ED5F81" w:rsidP="00ED5F81">
          <w:pPr>
            <w:pStyle w:val="960E6348ECFF4B0280E68B3A6F883D34"/>
          </w:pPr>
          <w:r>
            <w:t xml:space="preserve"> </w:t>
          </w:r>
        </w:p>
      </w:docPartBody>
    </w:docPart>
    <w:docPart>
      <w:docPartPr>
        <w:name w:val="97250A6205A140E9B98A0DF87F23E06C"/>
        <w:category>
          <w:name w:val="Allmänt"/>
          <w:gallery w:val="placeholder"/>
        </w:category>
        <w:types>
          <w:type w:val="bbPlcHdr"/>
        </w:types>
        <w:behaviors>
          <w:behavior w:val="content"/>
        </w:behaviors>
        <w:guid w:val="{2EFD4D1F-F337-441A-AEE1-7BFFEE109AB5}"/>
      </w:docPartPr>
      <w:docPartBody>
        <w:p w:rsidR="00640F23" w:rsidRDefault="00ED5F81" w:rsidP="00ED5F81">
          <w:pPr>
            <w:pStyle w:val="97250A6205A140E9B98A0DF87F23E06C"/>
          </w:pPr>
          <w:r w:rsidRPr="00710A6C">
            <w:rPr>
              <w:rStyle w:val="Platshllartext"/>
              <w:b/>
            </w:rPr>
            <w:t xml:space="preserve"> </w:t>
          </w:r>
        </w:p>
      </w:docPartBody>
    </w:docPart>
    <w:docPart>
      <w:docPartPr>
        <w:name w:val="AC3A0AD4A8654F968B4FA4A217900EC8"/>
        <w:category>
          <w:name w:val="Allmänt"/>
          <w:gallery w:val="placeholder"/>
        </w:category>
        <w:types>
          <w:type w:val="bbPlcHdr"/>
        </w:types>
        <w:behaviors>
          <w:behavior w:val="content"/>
        </w:behaviors>
        <w:guid w:val="{1DA1D1F3-3374-47C6-B712-3BC27E3B4E9C}"/>
      </w:docPartPr>
      <w:docPartBody>
        <w:p w:rsidR="00640F23" w:rsidRDefault="00ED5F81" w:rsidP="00ED5F81">
          <w:pPr>
            <w:pStyle w:val="AC3A0AD4A8654F968B4FA4A217900EC8"/>
          </w:pPr>
          <w:r>
            <w:t xml:space="preserve"> </w:t>
          </w:r>
        </w:p>
      </w:docPartBody>
    </w:docPart>
    <w:docPart>
      <w:docPartPr>
        <w:name w:val="2A376D7F0E6A41FBAD1651DAC1836979"/>
        <w:category>
          <w:name w:val="Allmänt"/>
          <w:gallery w:val="placeholder"/>
        </w:category>
        <w:types>
          <w:type w:val="bbPlcHdr"/>
        </w:types>
        <w:behaviors>
          <w:behavior w:val="content"/>
        </w:behaviors>
        <w:guid w:val="{EB2A6D62-E77E-4100-BFE8-5DF86DA733CF}"/>
      </w:docPartPr>
      <w:docPartBody>
        <w:p w:rsidR="00640F23" w:rsidRDefault="00ED5F81" w:rsidP="00ED5F81">
          <w:pPr>
            <w:pStyle w:val="2A376D7F0E6A41FBAD1651DAC18369791"/>
          </w:pPr>
          <w:r>
            <w:rPr>
              <w:rStyle w:val="Platshllartext"/>
            </w:rPr>
            <w:t xml:space="preserve"> </w:t>
          </w:r>
        </w:p>
      </w:docPartBody>
    </w:docPart>
    <w:docPart>
      <w:docPartPr>
        <w:name w:val="1190BCB8029C47DE9F0089EA9A23C9FA"/>
        <w:category>
          <w:name w:val="Allmänt"/>
          <w:gallery w:val="placeholder"/>
        </w:category>
        <w:types>
          <w:type w:val="bbPlcHdr"/>
        </w:types>
        <w:behaviors>
          <w:behavior w:val="content"/>
        </w:behaviors>
        <w:guid w:val="{5D68FA7F-C2D6-4FD1-B47E-5CE560CD66B0}"/>
      </w:docPartPr>
      <w:docPartBody>
        <w:p w:rsidR="00640F23" w:rsidRDefault="00ED5F81" w:rsidP="00ED5F81">
          <w:pPr>
            <w:pStyle w:val="1190BCB8029C47DE9F0089EA9A23C9FA1"/>
          </w:pPr>
          <w:r>
            <w:rPr>
              <w:rStyle w:val="Platshllartext"/>
            </w:rPr>
            <w:t xml:space="preserve"> </w:t>
          </w:r>
        </w:p>
      </w:docPartBody>
    </w:docPart>
    <w:docPart>
      <w:docPartPr>
        <w:name w:val="573CF376480A42768221E5205235C5FA"/>
        <w:category>
          <w:name w:val="Allmänt"/>
          <w:gallery w:val="placeholder"/>
        </w:category>
        <w:types>
          <w:type w:val="bbPlcHdr"/>
        </w:types>
        <w:behaviors>
          <w:behavior w:val="content"/>
        </w:behaviors>
        <w:guid w:val="{3DC127A4-5DDA-491F-AFA8-01149C12A3F3}"/>
      </w:docPartPr>
      <w:docPartBody>
        <w:p w:rsidR="00640F23" w:rsidRDefault="00ED5F81" w:rsidP="00ED5F81">
          <w:pPr>
            <w:pStyle w:val="573CF376480A42768221E5205235C5FA1"/>
          </w:pPr>
          <w:r>
            <w:rPr>
              <w:rStyle w:val="Platshllartext"/>
            </w:rPr>
            <w:t xml:space="preserve"> </w:t>
          </w:r>
        </w:p>
      </w:docPartBody>
    </w:docPart>
    <w:docPart>
      <w:docPartPr>
        <w:name w:val="17D5798FD1F14E7884B2B361ED5F9EAB"/>
        <w:category>
          <w:name w:val="Allmänt"/>
          <w:gallery w:val="placeholder"/>
        </w:category>
        <w:types>
          <w:type w:val="bbPlcHdr"/>
        </w:types>
        <w:behaviors>
          <w:behavior w:val="content"/>
        </w:behaviors>
        <w:guid w:val="{98BB02E0-49E2-457D-8635-B4950F4B5F4E}"/>
      </w:docPartPr>
      <w:docPartBody>
        <w:p w:rsidR="00640F23" w:rsidRDefault="00ED5F81" w:rsidP="00ED5F81">
          <w:pPr>
            <w:pStyle w:val="17D5798FD1F14E7884B2B361ED5F9EAB1"/>
          </w:pPr>
          <w:r>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F81"/>
    <w:rsid w:val="002A4EAF"/>
    <w:rsid w:val="002D3206"/>
    <w:rsid w:val="00640F23"/>
    <w:rsid w:val="00ED5F8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960E6348ECFF4B0280E68B3A6F883D34">
    <w:name w:val="960E6348ECFF4B0280E68B3A6F883D34"/>
    <w:rsid w:val="00ED5F81"/>
  </w:style>
  <w:style w:type="character" w:styleId="Platshllartext">
    <w:name w:val="Placeholder Text"/>
    <w:basedOn w:val="Standardstycketeckensnitt"/>
    <w:uiPriority w:val="99"/>
    <w:semiHidden/>
    <w:rsid w:val="00ED5F81"/>
    <w:rPr>
      <w:noProof w:val="0"/>
      <w:color w:val="808080"/>
    </w:rPr>
  </w:style>
  <w:style w:type="paragraph" w:customStyle="1" w:styleId="97250A6205A140E9B98A0DF87F23E06C">
    <w:name w:val="97250A6205A140E9B98A0DF87F23E06C"/>
    <w:rsid w:val="00ED5F81"/>
  </w:style>
  <w:style w:type="paragraph" w:customStyle="1" w:styleId="AC3A0AD4A8654F968B4FA4A217900EC8">
    <w:name w:val="AC3A0AD4A8654F968B4FA4A217900EC8"/>
    <w:rsid w:val="00ED5F81"/>
  </w:style>
  <w:style w:type="paragraph" w:customStyle="1" w:styleId="5B0E433E4C7245FE8A57F8DCE4C95507">
    <w:name w:val="5B0E433E4C7245FE8A57F8DCE4C95507"/>
    <w:rsid w:val="00ED5F81"/>
  </w:style>
  <w:style w:type="paragraph" w:customStyle="1" w:styleId="2A376D7F0E6A41FBAD1651DAC18369791">
    <w:name w:val="2A376D7F0E6A41FBAD1651DAC18369791"/>
    <w:rsid w:val="00ED5F81"/>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1190BCB8029C47DE9F0089EA9A23C9FA1">
    <w:name w:val="1190BCB8029C47DE9F0089EA9A23C9FA1"/>
    <w:rsid w:val="00ED5F81"/>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573CF376480A42768221E5205235C5FA1">
    <w:name w:val="573CF376480A42768221E5205235C5FA1"/>
    <w:rsid w:val="00ED5F81"/>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17D5798FD1F14E7884B2B361ED5F9EAB1">
    <w:name w:val="17D5798FD1F14E7884B2B361ED5F9EAB1"/>
    <w:rsid w:val="00ED5F81"/>
    <w:pPr>
      <w:tabs>
        <w:tab w:val="center" w:pos="4536"/>
        <w:tab w:val="right" w:pos="9072"/>
      </w:tabs>
      <w:spacing w:after="0" w:line="276" w:lineRule="auto"/>
    </w:pPr>
    <w:rPr>
      <w:rFonts w:asciiTheme="majorHAnsi" w:eastAsiaTheme="minorHAnsi" w:hAnsiTheme="majorHAnsi"/>
      <w:sz w:val="19"/>
      <w:szCs w:val="25"/>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xml version="1.0" encoding="iso-8859-1"?>-->
<DocumentInfo xmlns="http://lp/documentinfo/RK">
  <BaseInfo>
    <RkTemplate>2</RkTemplate>
    <DocType>PM</DocType>
    <DocTypeShowName>Promemoria</DocTypeShowName>
    <Status> </Status>
    <Sender>
      <SenderName>Mattias Schain</SenderName>
      <SenderTitle/>
      <SenderMail>mattias.schain@regeringskansliet.se</SenderMail>
      <SenderPhone/>
    </Sender>
    <TopId>3</TopId>
    <TopSender/>
    <OrganisationInfo>
      <Organisatoriskenhet1>Utredningen om stärkta incitament för utbyggd vindkraft</Organisatoriskenhet1>
      <Organisatoriskenhet2> </Organisatoriskenhet2>
      <Organisatoriskenhet3> </Organisatoriskenhet3>
      <Organisatoriskenhet1Id>1642</Organisatoriskenhet1Id>
      <Organisatoriskenhet2Id> </Organisatoriskenhet2Id>
      <Organisatoriskenhet3Id> </Organisatoriskenhet3Id>
    </OrganisationInfo>
    <HeaderDate>2024-12-06T00:00:00</HeaderDate>
    <Office/>
    <Dnr/>
    <ParagrafNr/>
    <DocumentTitle/>
    <VisitingAddress/>
    <Extra1>extrainfo för denna mallm</Extra1>
    <Extra2>mer extrainfo</Extra2>
    <Extra3/>
    <Number/>
    <Recipient/>
    <SenderText/>
    <DocNumber/>
    <Doclanguage>1053</Doclanguage>
    <Appendix/>
    <LogotypeName>SOU_LOGO_SV_BW.emf</LogotypeName>
  </BaseInfo>
</DocumentInfo>
</file>

<file path=customXml/item3.xml><?xml version="1.0" encoding="utf-8"?>
<ct:contentTypeSchema xmlns:ct="http://schemas.microsoft.com/office/2006/metadata/contentType" xmlns:ma="http://schemas.microsoft.com/office/2006/metadata/properties/metaAttributes" ct:_="" ma:_="" ma:contentTypeName="RK Word" ma:contentTypeID="0x010100BBA312BF02777149882D207184EC35C03200FECF57546C65A541B07827D0B0EE5070" ma:contentTypeVersion="21" ma:contentTypeDescription="Skapa nytt dokument med möjlighet att välja RK-mall" ma:contentTypeScope="" ma:versionID="0ed3d875779331f64c3abca0d1231d32">
  <xsd:schema xmlns:xsd="http://www.w3.org/2001/XMLSchema" xmlns:xs="http://www.w3.org/2001/XMLSchema" xmlns:p="http://schemas.microsoft.com/office/2006/metadata/properties" xmlns:ns2="4e9c2f0c-7bf8-49af-8356-cbf363fc78a7" xmlns:ns3="cc625d36-bb37-4650-91b9-0c96159295ba" xmlns:ns4="18f3d968-6251-40b0-9f11-012b293496c2" targetNamespace="http://schemas.microsoft.com/office/2006/metadata/properties" ma:root="true" ma:fieldsID="5b87b4de9331dea4b28d69f79b29fbb7" ns2:_="" ns3:_="" ns4:_="">
    <xsd:import namespace="4e9c2f0c-7bf8-49af-8356-cbf363fc78a7"/>
    <xsd:import namespace="cc625d36-bb37-4650-91b9-0c96159295ba"/>
    <xsd:import namespace="18f3d968-6251-40b0-9f11-012b293496c2"/>
    <xsd:element name="properties">
      <xsd:complexType>
        <xsd:sequence>
          <xsd:element name="documentManagement">
            <xsd:complexType>
              <xsd:all>
                <xsd:element ref="ns2:RecordNumber" minOccurs="0"/>
                <xsd:element ref="ns2:DirtyMigration" minOccurs="0"/>
                <xsd:element ref="ns3:TaxCatchAllLabel" minOccurs="0"/>
                <xsd:element ref="ns3:k46d94c0acf84ab9a79866a9d8b1905f" minOccurs="0"/>
                <xsd:element ref="ns3:TaxCatchAll" minOccurs="0"/>
                <xsd:element ref="ns3:edbe0b5c82304c8e847ab7b8c02a77c3" minOccurs="0"/>
                <xsd:element ref="ns4:RKNyckel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c2f0c-7bf8-49af-8356-cbf363fc78a7" elementFormDefault="qualified">
    <xsd:import namespace="http://schemas.microsoft.com/office/2006/documentManagement/types"/>
    <xsd:import namespace="http://schemas.microsoft.com/office/infopath/2007/PartnerControls"/>
    <xsd:element name="RecordNumber" ma:index="3" nillable="true" ma:displayName="Diarienummer" ma:internalName="RecordNumber">
      <xsd:simpleType>
        <xsd:restriction base="dms:Text">
          <xsd:maxLength value="255"/>
        </xsd:restriction>
      </xsd:simpleType>
    </xsd:element>
    <xsd:element name="DirtyMigration" ma:index="5" nillable="true" ma:displayName="Migrerad inte uppdaterad" ma:default="0" ma:internalName="DirtyMigr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TaxCatchAllLabel" ma:index="6" nillable="true" ma:displayName="Taxonomy Catch All Column1" ma:hidden="true" ma:list="{7c2ddb32-59c4-4e43-94cd-a365e28e8d46}" ma:internalName="TaxCatchAllLabel" ma:readOnly="true" ma:showField="CatchAllDataLabel" ma:web="930dcfe7-4386-4778-a595-ba8c7229af0a">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11" nillable="true" ma:taxonomy="true" ma:internalName="k46d94c0acf84ab9a79866a9d8b1905f" ma:taxonomyFieldName="Organisation" ma:displayName="Organisatorisk enhet" ma:fieldId="{446d94c0-acf8-4ab9-a798-66a9d8b1905f}" ma:sspId="d07acfae-4dfa-4949-99a8-259efd31a6ae" ma:termSetId="8c1436be-a8c9-4c8f-93bb-07dc2d5595bf" ma:anchorId="00000000-0000-0000-0000-000000000000" ma:open="true" ma:isKeyword="false">
      <xsd:complexType>
        <xsd:sequence>
          <xsd:element ref="pc:Terms" minOccurs="0" maxOccurs="1"/>
        </xsd:sequence>
      </xsd:complexType>
    </xsd:element>
    <xsd:element name="TaxCatchAll" ma:index="13" nillable="true" ma:displayName="Taxonomy Catch All Column" ma:hidden="true" ma:list="{7c2ddb32-59c4-4e43-94cd-a365e28e8d46}" ma:internalName="TaxCatchAll" ma:showField="CatchAllData" ma:web="930dcfe7-4386-4778-a595-ba8c7229af0a">
      <xsd:complexType>
        <xsd:complexContent>
          <xsd:extension base="dms:MultiChoiceLookup">
            <xsd:sequence>
              <xsd:element name="Value" type="dms:Lookup" maxOccurs="unbounded" minOccurs="0" nillable="true"/>
            </xsd:sequence>
          </xsd:extension>
        </xsd:complexContent>
      </xsd:complexType>
    </xsd:element>
    <xsd:element name="edbe0b5c82304c8e847ab7b8c02a77c3" ma:index="14" nillable="true" ma:taxonomy="true" ma:internalName="edbe0b5c82304c8e847ab7b8c02a77c3" ma:taxonomyFieldName="ActivityCategory" ma:displayName="Aktivitetskategori" ma:default="" ma:fieldId="{edbe0b5c-8230-4c8e-847a-b7b8c02a77c3}" ma:sspId="d07acfae-4dfa-4949-99a8-259efd31a6ae" ma:termSetId="8bf97125-e7b6-456b-9da4-c0e62cf3e5a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f3d968-6251-40b0-9f11-012b293496c2" elementFormDefault="qualified">
    <xsd:import namespace="http://schemas.microsoft.com/office/2006/documentManagement/types"/>
    <xsd:import namespace="http://schemas.microsoft.com/office/infopath/2007/PartnerControls"/>
    <xsd:element name="RKNyckelord" ma:index="16" nillable="true" ma:displayName="Nyckelord" ma:internalName="RKNyckelor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1"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haredContentType xmlns="Microsoft.SharePoint.Taxonomy.ContentTypeSync" SourceId="d07acfae-4dfa-4949-99a8-259efd31a6ae" ContentTypeId="0x010100BBA312BF02777149882D207184EC35C032" PreviousValue="true"/>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Terms xmlns="http://schemas.microsoft.com/office/infopath/2007/PartnerControls"/>
    </edbe0b5c82304c8e847ab7b8c02a77c3>
    <DirtyMigration xmlns="4e9c2f0c-7bf8-49af-8356-cbf363fc78a7">false</DirtyMigration>
    <RecordNumber xmlns="4e9c2f0c-7bf8-49af-8356-cbf363fc78a7" xsi:nil="true"/>
    <RKNyckelord xmlns="18f3d968-6251-40b0-9f11-012b293496c2" xsi:nil="true"/>
    <k46d94c0acf84ab9a79866a9d8b1905f xmlns="cc625d36-bb37-4650-91b9-0c96159295ba">
      <Terms xmlns="http://schemas.microsoft.com/office/infopath/2007/PartnerControls"/>
    </k46d94c0acf84ab9a79866a9d8b1905f>
  </documentManagement>
</p:properties>
</file>

<file path=customXml/itemProps1.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2.xml><?xml version="1.0" encoding="utf-8"?>
<ds:datastoreItem xmlns:ds="http://schemas.openxmlformats.org/officeDocument/2006/customXml" ds:itemID="{0B3342C0-E6F2-465F-8B6A-84D9F953ADD5}">
  <ds:schemaRefs>
    <ds:schemaRef ds:uri="http://lp/documentinfo/RK"/>
  </ds:schemaRefs>
</ds:datastoreItem>
</file>

<file path=customXml/itemProps3.xml><?xml version="1.0" encoding="utf-8"?>
<ds:datastoreItem xmlns:ds="http://schemas.openxmlformats.org/officeDocument/2006/customXml" ds:itemID="{B37158B1-C797-4358-96B3-9B100B821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c2f0c-7bf8-49af-8356-cbf363fc78a7"/>
    <ds:schemaRef ds:uri="cc625d36-bb37-4650-91b9-0c96159295ba"/>
    <ds:schemaRef ds:uri="18f3d968-6251-40b0-9f11-012b29349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8C20D1-3176-4DDA-9754-630F9390ACD6}">
  <ds:schemaRefs>
    <ds:schemaRef ds:uri="http://schemas.microsoft.com/office/2006/metadata/customXsn"/>
  </ds:schemaRefs>
</ds:datastoreItem>
</file>

<file path=customXml/itemProps5.xml><?xml version="1.0" encoding="utf-8"?>
<ds:datastoreItem xmlns:ds="http://schemas.openxmlformats.org/officeDocument/2006/customXml" ds:itemID="{46810AAA-6023-4BA4-A47B-694B6E2074C7}">
  <ds:schemaRefs>
    <ds:schemaRef ds:uri="Microsoft.SharePoint.Taxonomy.ContentTypeSync"/>
  </ds:schemaRefs>
</ds:datastoreItem>
</file>

<file path=customXml/itemProps6.xml><?xml version="1.0" encoding="utf-8"?>
<ds:datastoreItem xmlns:ds="http://schemas.openxmlformats.org/officeDocument/2006/customXml" ds:itemID="{7D907CB1-C23B-4E5B-8AAA-BA52A8182721}">
  <ds:schemaRefs>
    <ds:schemaRef ds:uri="http://schemas.microsoft.com/sharepoint/v3/contenttype/forms"/>
  </ds:schemaRefs>
</ds:datastoreItem>
</file>

<file path=customXml/itemProps7.xml><?xml version="1.0" encoding="utf-8"?>
<ds:datastoreItem xmlns:ds="http://schemas.openxmlformats.org/officeDocument/2006/customXml" ds:itemID="{98B64FD8-EBBA-4A21-8E9C-5540F8F122A2}">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c625d36-bb37-4650-91b9-0c96159295ba"/>
    <ds:schemaRef ds:uri="http://schemas.openxmlformats.org/package/2006/metadata/core-properties"/>
    <ds:schemaRef ds:uri="http://purl.org/dc/terms/"/>
    <ds:schemaRef ds:uri="18f3d968-6251-40b0-9f11-012b293496c2"/>
    <ds:schemaRef ds:uri="4e9c2f0c-7bf8-49af-8356-cbf363fc78a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RK Basmall.dotx</Template>
  <TotalTime>0</TotalTime>
  <Pages>1</Pages>
  <Words>169</Words>
  <Characters>973</Characters>
  <Application>Microsoft Office Word</Application>
  <DocSecurity>0</DocSecurity>
  <Lines>69</Lines>
  <Paragraphs>38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Mattias Schain</dc:creator>
  <cp:keywords/>
  <dc:description/>
  <cp:lastModifiedBy>Mattias Schain</cp:lastModifiedBy>
  <cp:revision>2</cp:revision>
  <dcterms:created xsi:type="dcterms:W3CDTF">2024-12-06T15:59:00Z</dcterms:created>
  <dcterms:modified xsi:type="dcterms:W3CDTF">2024-12-06T15:59:00Z</dcterms:modified>
  <cp:version>2.0.1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0x010100BBA312BF02777149882D207184EC35C03200FECF57546C65A541B07827D0B0EE5070</vt:lpwstr>
  </property>
  <property fmtid="{D5CDD505-2E9C-101B-9397-08002B2CF9AE}" pid="5" name="ActivityCategory">
    <vt:lpwstr/>
  </property>
  <property fmtid="{D5CDD505-2E9C-101B-9397-08002B2CF9AE}" pid="6" name="Organisation">
    <vt:lpwstr/>
  </property>
</Properties>
</file>